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0E6660" w14:textId="77777777" w:rsidR="003F7073" w:rsidRPr="006C3B14" w:rsidRDefault="003F7073" w:rsidP="00965479">
      <w:pPr>
        <w:spacing w:after="0" w:line="240" w:lineRule="auto"/>
        <w:rPr>
          <w:rFonts w:ascii="Times New Roman" w:hAnsi="Times New Roman"/>
          <w:b/>
          <w:sz w:val="24"/>
          <w:szCs w:val="24"/>
        </w:rPr>
      </w:pPr>
      <w:bookmarkStart w:id="0" w:name="_GoBack"/>
      <w:bookmarkEnd w:id="0"/>
    </w:p>
    <w:p w14:paraId="4C7EB5DE"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r w:rsidRPr="007A52EA">
        <w:rPr>
          <w:rFonts w:ascii="Times New Roman" w:eastAsia="Times New Roman" w:hAnsi="Times New Roman"/>
          <w:b/>
          <w:bCs/>
          <w:kern w:val="32"/>
          <w:sz w:val="24"/>
          <w:szCs w:val="24"/>
        </w:rPr>
        <w:object w:dxaOrig="9181" w:dyaOrig="11881" w14:anchorId="2A90F0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8" o:title=""/>
          </v:shape>
          <o:OLEObject Type="Embed" ProgID="AcroExch.Document.DC" ShapeID="_x0000_i1025" DrawAspect="Content" ObjectID="_1735990857" r:id="rId9"/>
        </w:object>
      </w:r>
    </w:p>
    <w:p w14:paraId="7AC7A0B0"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576C8802"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79AA892B"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1E5D2BA9"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7760C1BE"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55F57D93"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45DF4B71"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225DFC21"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0A9E3BCF" w14:textId="77777777" w:rsidR="007A52EA" w:rsidRDefault="007A52EA" w:rsidP="001678D0">
      <w:pPr>
        <w:keepNext/>
        <w:spacing w:after="0" w:line="240" w:lineRule="auto"/>
        <w:contextualSpacing/>
        <w:jc w:val="center"/>
        <w:outlineLvl w:val="0"/>
        <w:rPr>
          <w:rFonts w:ascii="Times New Roman" w:eastAsia="Times New Roman" w:hAnsi="Times New Roman"/>
          <w:b/>
          <w:bCs/>
          <w:kern w:val="32"/>
          <w:sz w:val="24"/>
          <w:szCs w:val="24"/>
        </w:rPr>
      </w:pPr>
    </w:p>
    <w:p w14:paraId="4171EB2B" w14:textId="3413E868" w:rsidR="001678D0" w:rsidRPr="006C3B14" w:rsidRDefault="006C3B14" w:rsidP="001678D0">
      <w:pPr>
        <w:keepNext/>
        <w:spacing w:after="0" w:line="240" w:lineRule="auto"/>
        <w:contextualSpacing/>
        <w:jc w:val="center"/>
        <w:outlineLvl w:val="0"/>
        <w:rPr>
          <w:rFonts w:ascii="Times New Roman" w:eastAsia="Times New Roman" w:hAnsi="Times New Roman"/>
          <w:b/>
          <w:bCs/>
          <w:kern w:val="32"/>
          <w:sz w:val="24"/>
          <w:szCs w:val="24"/>
          <w:lang w:eastAsia="ar-SA"/>
        </w:rPr>
      </w:pPr>
      <w:r>
        <w:rPr>
          <w:rFonts w:ascii="Times New Roman" w:eastAsia="Times New Roman" w:hAnsi="Times New Roman"/>
          <w:b/>
          <w:bCs/>
          <w:kern w:val="32"/>
          <w:sz w:val="24"/>
          <w:szCs w:val="24"/>
        </w:rPr>
        <w:t>Информационная карта образовательной программы</w:t>
      </w:r>
    </w:p>
    <w:p w14:paraId="4A57A0B8" w14:textId="77777777" w:rsidR="001678D0" w:rsidRPr="006C3B14" w:rsidRDefault="001678D0" w:rsidP="001678D0">
      <w:pPr>
        <w:keepNext/>
        <w:spacing w:after="0" w:line="240" w:lineRule="auto"/>
        <w:contextualSpacing/>
        <w:jc w:val="center"/>
        <w:outlineLvl w:val="0"/>
        <w:rPr>
          <w:rFonts w:ascii="Times New Roman" w:eastAsia="Times New Roman" w:hAnsi="Times New Roman"/>
          <w:b/>
          <w:bCs/>
          <w:kern w:val="32"/>
          <w:sz w:val="24"/>
          <w:szCs w:val="24"/>
          <w:lang w:eastAsia="ar-SA"/>
        </w:rPr>
      </w:pPr>
    </w:p>
    <w:tbl>
      <w:tblPr>
        <w:tblW w:w="9642" w:type="dxa"/>
        <w:tblInd w:w="40" w:type="dxa"/>
        <w:tblLayout w:type="fixed"/>
        <w:tblCellMar>
          <w:left w:w="40" w:type="dxa"/>
          <w:right w:w="40" w:type="dxa"/>
        </w:tblCellMar>
        <w:tblLook w:val="04A0" w:firstRow="1" w:lastRow="0" w:firstColumn="1" w:lastColumn="0" w:noHBand="0" w:noVBand="1"/>
      </w:tblPr>
      <w:tblGrid>
        <w:gridCol w:w="567"/>
        <w:gridCol w:w="3403"/>
        <w:gridCol w:w="708"/>
        <w:gridCol w:w="4964"/>
      </w:tblGrid>
      <w:tr w:rsidR="001678D0" w:rsidRPr="006C3B14" w14:paraId="1FF97269"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1EBD935B"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69CABBBC" w14:textId="5A87B811" w:rsidR="001678D0" w:rsidRPr="006C3B14" w:rsidRDefault="006C3B14" w:rsidP="001678D0">
            <w:pPr>
              <w:autoSpaceDE w:val="0"/>
              <w:autoSpaceDN w:val="0"/>
              <w:adjustRightInd w:val="0"/>
              <w:spacing w:after="0" w:line="240" w:lineRule="auto"/>
              <w:rPr>
                <w:rFonts w:ascii="Times New Roman" w:eastAsia="Times New Roman" w:hAnsi="Times New Roman"/>
                <w:b/>
                <w:bCs/>
                <w:sz w:val="24"/>
                <w:szCs w:val="24"/>
                <w:lang w:eastAsia="ru-RU"/>
              </w:rPr>
            </w:pPr>
            <w:r w:rsidRPr="006C3B14">
              <w:rPr>
                <w:rFonts w:ascii="Times New Roman" w:eastAsia="Times New Roman" w:hAnsi="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2191058C"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14:paraId="538E9510" w14:textId="1EA20770" w:rsidR="001678D0" w:rsidRPr="006C3B14" w:rsidRDefault="00AD4A21" w:rsidP="001678D0">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МБУ ДО</w:t>
            </w:r>
            <w:r w:rsidR="001678D0" w:rsidRPr="006C3B14">
              <w:rPr>
                <w:rFonts w:ascii="Times New Roman" w:eastAsia="Times New Roman" w:hAnsi="Times New Roman"/>
                <w:sz w:val="24"/>
                <w:szCs w:val="24"/>
                <w:lang w:eastAsia="ru-RU"/>
              </w:rPr>
              <w:t xml:space="preserve"> ДДТ </w:t>
            </w:r>
            <w:r>
              <w:rPr>
                <w:rFonts w:ascii="Times New Roman" w:eastAsia="Times New Roman" w:hAnsi="Times New Roman"/>
                <w:sz w:val="24"/>
                <w:szCs w:val="24"/>
                <w:lang w:eastAsia="ru-RU"/>
              </w:rPr>
              <w:t>«Радуга т</w:t>
            </w:r>
            <w:r w:rsidR="001678D0" w:rsidRPr="006C3B14">
              <w:rPr>
                <w:rFonts w:ascii="Times New Roman" w:eastAsia="Times New Roman" w:hAnsi="Times New Roman"/>
                <w:sz w:val="24"/>
                <w:szCs w:val="24"/>
                <w:lang w:eastAsia="ru-RU"/>
              </w:rPr>
              <w:t>алантов</w:t>
            </w:r>
            <w:r>
              <w:rPr>
                <w:rFonts w:ascii="Times New Roman" w:eastAsia="Times New Roman" w:hAnsi="Times New Roman"/>
                <w:sz w:val="24"/>
                <w:szCs w:val="24"/>
                <w:lang w:eastAsia="ru-RU"/>
              </w:rPr>
              <w:t>» Агрызского МР РТ</w:t>
            </w:r>
          </w:p>
        </w:tc>
      </w:tr>
      <w:tr w:rsidR="001678D0" w:rsidRPr="006C3B14" w14:paraId="39630470"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3FA6F9B1"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03C5C316" w14:textId="77777777" w:rsidR="001678D0" w:rsidRPr="00AD4A21" w:rsidRDefault="001678D0" w:rsidP="001678D0">
            <w:pPr>
              <w:autoSpaceDE w:val="0"/>
              <w:autoSpaceDN w:val="0"/>
              <w:adjustRightInd w:val="0"/>
              <w:spacing w:after="0" w:line="240" w:lineRule="auto"/>
              <w:rPr>
                <w:rFonts w:ascii="Times New Roman" w:eastAsia="Times New Roman" w:hAnsi="Times New Roman"/>
                <w:b/>
                <w:bCs/>
                <w:sz w:val="24"/>
                <w:szCs w:val="24"/>
                <w:lang w:eastAsia="ru-RU"/>
              </w:rPr>
            </w:pPr>
            <w:r w:rsidRPr="00AD4A21">
              <w:rPr>
                <w:rFonts w:ascii="Times New Roman" w:eastAsia="Times New Roman" w:hAnsi="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54D9D6EB"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4416CA7D" w14:textId="76AFD591"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Дополнительная общеобразовательная общеразвивающая программа «Рукопашный бой</w:t>
            </w:r>
            <w:r w:rsidR="001B1991">
              <w:rPr>
                <w:rFonts w:ascii="Times New Roman" w:eastAsia="Times New Roman" w:hAnsi="Times New Roman"/>
                <w:sz w:val="24"/>
                <w:szCs w:val="24"/>
                <w:lang w:eastAsia="ru-RU"/>
              </w:rPr>
              <w:t>-3</w:t>
            </w:r>
            <w:r w:rsidRPr="006C3B14">
              <w:rPr>
                <w:rFonts w:ascii="Times New Roman" w:eastAsia="Times New Roman" w:hAnsi="Times New Roman"/>
                <w:sz w:val="24"/>
                <w:szCs w:val="24"/>
                <w:lang w:eastAsia="ru-RU"/>
              </w:rPr>
              <w:t>»</w:t>
            </w:r>
          </w:p>
        </w:tc>
      </w:tr>
      <w:tr w:rsidR="001678D0" w:rsidRPr="006C3B14" w14:paraId="3F5BDACA"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26AE0D2A"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7E3BBAE1" w14:textId="77777777" w:rsidR="001678D0" w:rsidRPr="00AD4A21" w:rsidRDefault="001678D0" w:rsidP="001678D0">
            <w:pPr>
              <w:autoSpaceDE w:val="0"/>
              <w:autoSpaceDN w:val="0"/>
              <w:adjustRightInd w:val="0"/>
              <w:spacing w:after="0" w:line="240" w:lineRule="auto"/>
              <w:rPr>
                <w:rFonts w:ascii="Times New Roman" w:eastAsia="Times New Roman" w:hAnsi="Times New Roman"/>
                <w:b/>
                <w:bCs/>
                <w:sz w:val="24"/>
                <w:szCs w:val="24"/>
                <w:lang w:eastAsia="ru-RU"/>
              </w:rPr>
            </w:pPr>
            <w:r w:rsidRPr="00AD4A21">
              <w:rPr>
                <w:rFonts w:ascii="Times New Roman" w:eastAsia="Times New Roman" w:hAnsi="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547D3389"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tcPr>
          <w:p w14:paraId="622EFAE4"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Физкультурно-спортивная</w:t>
            </w:r>
          </w:p>
        </w:tc>
      </w:tr>
      <w:tr w:rsidR="001678D0" w:rsidRPr="006C3B14" w14:paraId="6D1BA298"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41E548AE"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14221820" w14:textId="77777777" w:rsidR="001678D0" w:rsidRPr="00AD4A21" w:rsidRDefault="001678D0" w:rsidP="001678D0">
            <w:pPr>
              <w:autoSpaceDE w:val="0"/>
              <w:autoSpaceDN w:val="0"/>
              <w:adjustRightInd w:val="0"/>
              <w:spacing w:after="0" w:line="240" w:lineRule="auto"/>
              <w:rPr>
                <w:rFonts w:ascii="Times New Roman" w:eastAsia="Times New Roman" w:hAnsi="Times New Roman"/>
                <w:b/>
                <w:bCs/>
                <w:sz w:val="24"/>
                <w:szCs w:val="24"/>
                <w:lang w:eastAsia="ru-RU"/>
              </w:rPr>
            </w:pPr>
            <w:r w:rsidRPr="00AD4A21">
              <w:rPr>
                <w:rFonts w:ascii="Times New Roman" w:eastAsia="Times New Roman" w:hAnsi="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7B044017" w14:textId="7AC6C8F0"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p>
        </w:tc>
      </w:tr>
      <w:tr w:rsidR="001678D0" w:rsidRPr="006C3B14" w14:paraId="4B347725"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5839A551"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3687F742" w14:textId="3CFDE0FA"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 xml:space="preserve">ФИО, </w:t>
            </w:r>
            <w:r w:rsidR="00AD4A21">
              <w:rPr>
                <w:rFonts w:ascii="Times New Roman" w:eastAsia="Times New Roman" w:hAnsi="Times New Roman"/>
                <w:sz w:val="24"/>
                <w:szCs w:val="24"/>
                <w:lang w:eastAsia="ru-RU"/>
              </w:rPr>
              <w:t>должность</w:t>
            </w:r>
          </w:p>
        </w:tc>
        <w:tc>
          <w:tcPr>
            <w:tcW w:w="4964" w:type="dxa"/>
            <w:tcBorders>
              <w:top w:val="single" w:sz="6" w:space="0" w:color="auto"/>
              <w:left w:val="single" w:sz="6" w:space="0" w:color="auto"/>
              <w:bottom w:val="single" w:sz="6" w:space="0" w:color="auto"/>
              <w:right w:val="single" w:sz="6" w:space="0" w:color="auto"/>
            </w:tcBorders>
          </w:tcPr>
          <w:p w14:paraId="192568DC" w14:textId="267C35CA" w:rsidR="001678D0" w:rsidRPr="006C3B14" w:rsidRDefault="00AD4A21"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Майоров Рустам  Арикович</w:t>
            </w:r>
            <w:r>
              <w:rPr>
                <w:rFonts w:ascii="Times New Roman" w:eastAsia="Times New Roman" w:hAnsi="Times New Roman"/>
                <w:sz w:val="24"/>
                <w:szCs w:val="24"/>
                <w:lang w:eastAsia="ru-RU"/>
              </w:rPr>
              <w:t>, п</w:t>
            </w:r>
            <w:r w:rsidR="001678D0" w:rsidRPr="006C3B14">
              <w:rPr>
                <w:rFonts w:ascii="Times New Roman" w:eastAsia="Times New Roman" w:hAnsi="Times New Roman"/>
                <w:sz w:val="24"/>
                <w:szCs w:val="24"/>
                <w:lang w:eastAsia="ru-RU"/>
              </w:rPr>
              <w:t xml:space="preserve">едагог </w:t>
            </w:r>
            <w:r>
              <w:rPr>
                <w:rFonts w:ascii="Times New Roman" w:eastAsia="Times New Roman" w:hAnsi="Times New Roman"/>
                <w:sz w:val="24"/>
                <w:szCs w:val="24"/>
                <w:lang w:eastAsia="ru-RU"/>
              </w:rPr>
              <w:t>дополнительного образования</w:t>
            </w:r>
          </w:p>
        </w:tc>
      </w:tr>
      <w:tr w:rsidR="001678D0" w:rsidRPr="006C3B14" w14:paraId="6A431067"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32559725"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1894242F"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tcPr>
          <w:p w14:paraId="063CEC54"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Физкультурно-спортивная</w:t>
            </w:r>
          </w:p>
        </w:tc>
      </w:tr>
      <w:tr w:rsidR="001678D0" w:rsidRPr="006C3B14" w14:paraId="008A555C"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29D940F8"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0E9E461C"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tcPr>
          <w:p w14:paraId="68F455BE" w14:textId="388DF1D8"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7</w:t>
            </w:r>
            <w:r w:rsidR="00513541">
              <w:rPr>
                <w:rFonts w:ascii="Times New Roman" w:eastAsia="Times New Roman" w:hAnsi="Times New Roman"/>
                <w:sz w:val="24"/>
                <w:szCs w:val="24"/>
                <w:lang w:eastAsia="ru-RU"/>
              </w:rPr>
              <w:t xml:space="preserve"> </w:t>
            </w:r>
            <w:r w:rsidRPr="006C3B14">
              <w:rPr>
                <w:rFonts w:ascii="Times New Roman" w:eastAsia="Times New Roman" w:hAnsi="Times New Roman"/>
                <w:sz w:val="24"/>
                <w:szCs w:val="24"/>
                <w:lang w:eastAsia="ru-RU"/>
              </w:rPr>
              <w:t>лет</w:t>
            </w:r>
          </w:p>
        </w:tc>
      </w:tr>
      <w:tr w:rsidR="001678D0" w:rsidRPr="006C3B14" w14:paraId="62B66B47"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55F95D26"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5A775385"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tcPr>
          <w:p w14:paraId="2ECBFD05" w14:textId="4B5E9496" w:rsidR="001678D0" w:rsidRPr="006C3B14" w:rsidRDefault="00513541" w:rsidP="001678D0">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7-12 </w:t>
            </w:r>
            <w:r w:rsidR="001678D0" w:rsidRPr="006C3B14">
              <w:rPr>
                <w:rFonts w:ascii="Times New Roman" w:eastAsia="Times New Roman" w:hAnsi="Times New Roman"/>
                <w:sz w:val="24"/>
                <w:szCs w:val="24"/>
                <w:lang w:eastAsia="ru-RU"/>
              </w:rPr>
              <w:t>лет</w:t>
            </w:r>
          </w:p>
        </w:tc>
      </w:tr>
      <w:tr w:rsidR="001678D0" w:rsidRPr="006C3B14" w14:paraId="1831C516"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0B3E610E"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731E1CE4"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Характеристика программы:</w:t>
            </w:r>
          </w:p>
          <w:p w14:paraId="6547499E" w14:textId="77777777" w:rsidR="001678D0" w:rsidRPr="006C3B14" w:rsidRDefault="001678D0" w:rsidP="001678D0">
            <w:pPr>
              <w:tabs>
                <w:tab w:val="left" w:pos="278"/>
              </w:tabs>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w:t>
            </w:r>
            <w:r w:rsidRPr="006C3B14">
              <w:rPr>
                <w:rFonts w:ascii="Times New Roman" w:eastAsia="Times New Roman" w:hAnsi="Times New Roman"/>
                <w:sz w:val="24"/>
                <w:szCs w:val="24"/>
                <w:lang w:eastAsia="ru-RU"/>
              </w:rPr>
              <w:tab/>
              <w:t>тип программы</w:t>
            </w:r>
          </w:p>
          <w:p w14:paraId="7AE016B9" w14:textId="77777777" w:rsidR="001678D0" w:rsidRPr="006C3B14" w:rsidRDefault="001678D0" w:rsidP="001678D0">
            <w:pPr>
              <w:tabs>
                <w:tab w:val="left" w:pos="278"/>
              </w:tabs>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w:t>
            </w:r>
            <w:r w:rsidRPr="006C3B14">
              <w:rPr>
                <w:rFonts w:ascii="Times New Roman" w:eastAsia="Times New Roman" w:hAnsi="Times New Roman"/>
                <w:sz w:val="24"/>
                <w:szCs w:val="24"/>
                <w:lang w:eastAsia="ru-RU"/>
              </w:rPr>
              <w:tab/>
              <w:t>вид программы</w:t>
            </w:r>
          </w:p>
          <w:p w14:paraId="01D4BFBB" w14:textId="77777777" w:rsidR="001678D0" w:rsidRPr="006C3B14" w:rsidRDefault="001678D0" w:rsidP="001678D0">
            <w:pPr>
              <w:tabs>
                <w:tab w:val="left" w:pos="278"/>
              </w:tabs>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w:t>
            </w:r>
            <w:r w:rsidRPr="006C3B14">
              <w:rPr>
                <w:rFonts w:ascii="Times New Roman" w:eastAsia="Times New Roman" w:hAnsi="Times New Roman"/>
                <w:sz w:val="24"/>
                <w:szCs w:val="24"/>
                <w:lang w:eastAsia="ru-RU"/>
              </w:rPr>
              <w:tab/>
              <w:t>принцип проектирования программы</w:t>
            </w:r>
          </w:p>
          <w:p w14:paraId="59CC1A9C" w14:textId="77777777" w:rsidR="001678D0" w:rsidRPr="006C3B14" w:rsidRDefault="001678D0" w:rsidP="001678D0">
            <w:pPr>
              <w:tabs>
                <w:tab w:val="left" w:pos="278"/>
              </w:tabs>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w:t>
            </w:r>
            <w:r w:rsidRPr="006C3B14">
              <w:rPr>
                <w:rFonts w:ascii="Times New Roman" w:eastAsia="Times New Roman" w:hAnsi="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067729F1" w14:textId="77777777" w:rsidR="00513541" w:rsidRDefault="00513541" w:rsidP="001678D0">
            <w:pPr>
              <w:spacing w:after="0" w:line="240" w:lineRule="auto"/>
              <w:jc w:val="both"/>
              <w:rPr>
                <w:rFonts w:ascii="Times New Roman" w:eastAsia="Times New Roman" w:hAnsi="Times New Roman"/>
                <w:sz w:val="24"/>
                <w:szCs w:val="24"/>
                <w:lang w:eastAsia="ru-RU"/>
              </w:rPr>
            </w:pPr>
          </w:p>
          <w:p w14:paraId="0625BCED" w14:textId="615B9CEB" w:rsidR="001678D0" w:rsidRPr="006C3B14" w:rsidRDefault="00513541" w:rsidP="001678D0">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Дополнительная общеобразовательная программа</w:t>
            </w:r>
          </w:p>
          <w:p w14:paraId="129FBCEA" w14:textId="77777777" w:rsidR="00513541" w:rsidRDefault="001678D0" w:rsidP="001678D0">
            <w:pPr>
              <w:spacing w:after="0" w:line="240" w:lineRule="auto"/>
              <w:jc w:val="both"/>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 xml:space="preserve">Авторская                                                                          </w:t>
            </w:r>
          </w:p>
          <w:p w14:paraId="70CD89F1" w14:textId="151F12CF" w:rsidR="001678D0" w:rsidRPr="006C3B14" w:rsidRDefault="001678D0" w:rsidP="001678D0">
            <w:pPr>
              <w:spacing w:after="0" w:line="240" w:lineRule="auto"/>
              <w:jc w:val="both"/>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 xml:space="preserve">Вариативность, гибкость и мобильность                   Комплексная                                                                                                                         </w:t>
            </w:r>
          </w:p>
        </w:tc>
      </w:tr>
      <w:tr w:rsidR="001678D0" w:rsidRPr="006C3B14" w14:paraId="06693F59"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48628B13"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077E2695"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tcPr>
          <w:p w14:paraId="0D9ACAF8" w14:textId="77777777" w:rsidR="001678D0" w:rsidRPr="006C3B14" w:rsidRDefault="001678D0" w:rsidP="001678D0">
            <w:pPr>
              <w:spacing w:after="0" w:line="240" w:lineRule="auto"/>
              <w:jc w:val="both"/>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Гармоничное физическое и духовно-нравственное развитие личности</w:t>
            </w:r>
          </w:p>
        </w:tc>
      </w:tr>
      <w:tr w:rsidR="001678D0" w:rsidRPr="006C3B14" w14:paraId="0C326CCA"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0EAFF61A"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F8102D7" w14:textId="77777777" w:rsidR="001678D0" w:rsidRPr="006C3B14" w:rsidRDefault="001678D0" w:rsidP="001678D0">
            <w:pPr>
              <w:autoSpaceDE w:val="0"/>
              <w:autoSpaceDN w:val="0"/>
              <w:adjustRightInd w:val="0"/>
              <w:spacing w:after="0" w:line="240" w:lineRule="auto"/>
              <w:rPr>
                <w:rFonts w:ascii="Times New Roman" w:eastAsia="Times New Roman" w:hAnsi="Times New Roman"/>
                <w:sz w:val="24"/>
                <w:szCs w:val="24"/>
                <w:lang w:eastAsia="ru-RU"/>
              </w:rPr>
            </w:pPr>
            <w:r w:rsidRPr="006C3B14">
              <w:rPr>
                <w:rFonts w:ascii="Times New Roman" w:eastAsia="Times New Roman" w:hAnsi="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tcPr>
          <w:p w14:paraId="635698D7" w14:textId="2F761309" w:rsidR="001678D0" w:rsidRPr="006C3B14" w:rsidRDefault="00513541" w:rsidP="00513541">
            <w:pPr>
              <w:autoSpaceDE w:val="0"/>
              <w:autoSpaceDN w:val="0"/>
              <w:adjustRightInd w:val="0"/>
              <w:spacing w:after="0" w:line="240" w:lineRule="auto"/>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Базовый уровень</w:t>
            </w:r>
          </w:p>
        </w:tc>
      </w:tr>
      <w:tr w:rsidR="001678D0" w:rsidRPr="006C3B14" w14:paraId="428A3DDA"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05843E74"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D5C9D0A" w14:textId="77777777" w:rsidR="001678D0" w:rsidRPr="00513541" w:rsidRDefault="001678D0" w:rsidP="001678D0">
            <w:pPr>
              <w:autoSpaceDE w:val="0"/>
              <w:autoSpaceDN w:val="0"/>
              <w:adjustRightInd w:val="0"/>
              <w:spacing w:after="0" w:line="240" w:lineRule="auto"/>
              <w:ind w:firstLine="5"/>
              <w:rPr>
                <w:rFonts w:ascii="Times New Roman" w:eastAsia="Times New Roman" w:hAnsi="Times New Roman"/>
                <w:b/>
                <w:bCs/>
                <w:sz w:val="24"/>
                <w:szCs w:val="24"/>
                <w:lang w:eastAsia="ru-RU"/>
              </w:rPr>
            </w:pPr>
            <w:r w:rsidRPr="00513541">
              <w:rPr>
                <w:rFonts w:ascii="Times New Roman" w:eastAsia="Times New Roman" w:hAnsi="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tcPr>
          <w:p w14:paraId="5FC50C65" w14:textId="5245EF08" w:rsidR="001678D0" w:rsidRDefault="00513541" w:rsidP="001678D0">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Индивидуальная, </w:t>
            </w:r>
            <w:r w:rsidR="001678D0" w:rsidRPr="006C3B14">
              <w:rPr>
                <w:rFonts w:ascii="Times New Roman" w:eastAsia="Times New Roman" w:hAnsi="Times New Roman"/>
                <w:sz w:val="24"/>
                <w:szCs w:val="24"/>
                <w:lang w:eastAsia="ru-RU"/>
              </w:rPr>
              <w:t>групповая и командная.</w:t>
            </w:r>
          </w:p>
          <w:p w14:paraId="25016B9D" w14:textId="0FFFF8B8" w:rsidR="00513541" w:rsidRPr="006C3B14" w:rsidRDefault="00513541" w:rsidP="001678D0">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Методы- фронтальный, групповой, поточный</w:t>
            </w:r>
          </w:p>
        </w:tc>
      </w:tr>
      <w:tr w:rsidR="001678D0" w:rsidRPr="006C3B14" w14:paraId="4BEEDD9C"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4C73A98A"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C3BE8B4" w14:textId="77777777" w:rsidR="001678D0" w:rsidRPr="00513541" w:rsidRDefault="001678D0" w:rsidP="001678D0">
            <w:pPr>
              <w:autoSpaceDE w:val="0"/>
              <w:autoSpaceDN w:val="0"/>
              <w:adjustRightInd w:val="0"/>
              <w:spacing w:after="0" w:line="240" w:lineRule="auto"/>
              <w:rPr>
                <w:rFonts w:ascii="Times New Roman" w:eastAsia="Times New Roman" w:hAnsi="Times New Roman"/>
                <w:b/>
                <w:bCs/>
                <w:sz w:val="24"/>
                <w:szCs w:val="24"/>
                <w:lang w:eastAsia="ru-RU"/>
              </w:rPr>
            </w:pPr>
            <w:r w:rsidRPr="00513541">
              <w:rPr>
                <w:rFonts w:ascii="Times New Roman" w:eastAsia="Times New Roman" w:hAnsi="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tcPr>
          <w:p w14:paraId="715B057F" w14:textId="04A71605" w:rsidR="001678D0" w:rsidRPr="006C3B14" w:rsidRDefault="00513541" w:rsidP="001678D0">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Мониторинг, систематическое наблюдение, </w:t>
            </w:r>
            <w:r w:rsidR="001678D0" w:rsidRPr="006C3B14">
              <w:rPr>
                <w:rFonts w:ascii="Times New Roman" w:eastAsia="Times New Roman" w:hAnsi="Times New Roman"/>
                <w:sz w:val="24"/>
                <w:szCs w:val="24"/>
                <w:lang w:eastAsia="ru-RU"/>
              </w:rPr>
              <w:t xml:space="preserve">контрольные тесты, участие в </w:t>
            </w:r>
            <w:r>
              <w:rPr>
                <w:rFonts w:ascii="Times New Roman" w:eastAsia="Times New Roman" w:hAnsi="Times New Roman"/>
                <w:sz w:val="24"/>
                <w:szCs w:val="24"/>
                <w:lang w:eastAsia="ru-RU"/>
              </w:rPr>
              <w:t>соревнованиях различного уровня</w:t>
            </w:r>
            <w:r w:rsidR="001678D0" w:rsidRPr="006C3B14">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w:t>
            </w:r>
            <w:r w:rsidR="001678D0" w:rsidRPr="006C3B14">
              <w:rPr>
                <w:rFonts w:ascii="Times New Roman" w:eastAsia="Times New Roman" w:hAnsi="Times New Roman"/>
                <w:sz w:val="24"/>
                <w:szCs w:val="24"/>
                <w:lang w:eastAsia="ru-RU"/>
              </w:rPr>
              <w:t>сдача на пояса</w:t>
            </w:r>
            <w:r>
              <w:rPr>
                <w:rFonts w:ascii="Times New Roman" w:eastAsia="Times New Roman" w:hAnsi="Times New Roman"/>
                <w:sz w:val="24"/>
                <w:szCs w:val="24"/>
                <w:lang w:eastAsia="ru-RU"/>
              </w:rPr>
              <w:t>.</w:t>
            </w:r>
          </w:p>
        </w:tc>
      </w:tr>
      <w:tr w:rsidR="001678D0" w:rsidRPr="006C3B14" w14:paraId="2FF5B3C2"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25B888E8"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336900F4" w14:textId="77777777" w:rsidR="001678D0" w:rsidRPr="00513541" w:rsidRDefault="001678D0" w:rsidP="001678D0">
            <w:pPr>
              <w:autoSpaceDE w:val="0"/>
              <w:autoSpaceDN w:val="0"/>
              <w:adjustRightInd w:val="0"/>
              <w:spacing w:after="0" w:line="240" w:lineRule="auto"/>
              <w:rPr>
                <w:rFonts w:ascii="Times New Roman" w:eastAsia="Times New Roman" w:hAnsi="Times New Roman"/>
                <w:b/>
                <w:bCs/>
                <w:sz w:val="24"/>
                <w:szCs w:val="24"/>
                <w:lang w:eastAsia="ru-RU"/>
              </w:rPr>
            </w:pPr>
            <w:r w:rsidRPr="00513541">
              <w:rPr>
                <w:rFonts w:ascii="Times New Roman" w:eastAsia="Times New Roman" w:hAnsi="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tcPr>
          <w:p w14:paraId="5E564DDB" w14:textId="3E2318CE" w:rsidR="001678D0" w:rsidRPr="006C3B14" w:rsidRDefault="00513541" w:rsidP="001678D0">
            <w:pPr>
              <w:shd w:val="clear" w:color="auto" w:fill="FFFFFF"/>
              <w:spacing w:after="0" w:line="240" w:lineRule="auto"/>
              <w:jc w:val="both"/>
              <w:rPr>
                <w:rFonts w:ascii="Times New Roman" w:eastAsia="Times New Roman" w:hAnsi="Times New Roman"/>
                <w:color w:val="000000"/>
                <w:kern w:val="2"/>
                <w:sz w:val="24"/>
                <w:szCs w:val="24"/>
                <w:lang w:eastAsia="ru-RU"/>
              </w:rPr>
            </w:pPr>
            <w:r>
              <w:rPr>
                <w:rFonts w:ascii="Times New Roman" w:eastAsia="Times New Roman" w:hAnsi="Times New Roman"/>
                <w:color w:val="000000"/>
                <w:kern w:val="2"/>
                <w:sz w:val="24"/>
                <w:szCs w:val="24"/>
                <w:lang w:eastAsia="ru-RU"/>
              </w:rPr>
              <w:t xml:space="preserve">Участие в городских, </w:t>
            </w:r>
            <w:r w:rsidR="001678D0" w:rsidRPr="006C3B14">
              <w:rPr>
                <w:rFonts w:ascii="Times New Roman" w:eastAsia="Times New Roman" w:hAnsi="Times New Roman"/>
                <w:color w:val="000000"/>
                <w:kern w:val="2"/>
                <w:sz w:val="24"/>
                <w:szCs w:val="24"/>
                <w:lang w:eastAsia="ru-RU"/>
              </w:rPr>
              <w:t>республиканских межрегиональных, российских и международных соревнованиях</w:t>
            </w:r>
          </w:p>
        </w:tc>
      </w:tr>
      <w:tr w:rsidR="001678D0" w:rsidRPr="006C3B14" w14:paraId="3B96C65B" w14:textId="77777777" w:rsidTr="006C3B14">
        <w:tc>
          <w:tcPr>
            <w:tcW w:w="567" w:type="dxa"/>
            <w:tcBorders>
              <w:top w:val="single" w:sz="6" w:space="0" w:color="auto"/>
              <w:left w:val="single" w:sz="6" w:space="0" w:color="auto"/>
              <w:bottom w:val="single" w:sz="6" w:space="0" w:color="auto"/>
              <w:right w:val="single" w:sz="6" w:space="0" w:color="auto"/>
            </w:tcBorders>
            <w:hideMark/>
          </w:tcPr>
          <w:p w14:paraId="7FFDF436" w14:textId="77777777" w:rsidR="001678D0" w:rsidRPr="006C3B14" w:rsidRDefault="001678D0" w:rsidP="001678D0">
            <w:pPr>
              <w:autoSpaceDE w:val="0"/>
              <w:autoSpaceDN w:val="0"/>
              <w:adjustRightInd w:val="0"/>
              <w:spacing w:after="0" w:line="240" w:lineRule="auto"/>
              <w:rPr>
                <w:rFonts w:ascii="Times New Roman" w:eastAsia="Times New Roman" w:hAnsi="Times New Roman"/>
                <w:bCs/>
                <w:sz w:val="24"/>
                <w:szCs w:val="24"/>
                <w:lang w:eastAsia="ru-RU"/>
              </w:rPr>
            </w:pPr>
            <w:r w:rsidRPr="006C3B14">
              <w:rPr>
                <w:rFonts w:ascii="Times New Roman" w:eastAsia="Times New Roman" w:hAnsi="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4C8EBA8C" w14:textId="77777777" w:rsidR="001678D0" w:rsidRPr="00513541" w:rsidRDefault="001678D0" w:rsidP="001678D0">
            <w:pPr>
              <w:autoSpaceDE w:val="0"/>
              <w:autoSpaceDN w:val="0"/>
              <w:adjustRightInd w:val="0"/>
              <w:spacing w:after="0" w:line="240" w:lineRule="auto"/>
              <w:ind w:hanging="10"/>
              <w:rPr>
                <w:rFonts w:ascii="Times New Roman" w:eastAsia="Times New Roman" w:hAnsi="Times New Roman"/>
                <w:b/>
                <w:bCs/>
                <w:sz w:val="24"/>
                <w:szCs w:val="24"/>
                <w:lang w:eastAsia="ru-RU"/>
              </w:rPr>
            </w:pPr>
            <w:r w:rsidRPr="00513541">
              <w:rPr>
                <w:rFonts w:ascii="Times New Roman" w:eastAsia="Times New Roman" w:hAnsi="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tcPr>
          <w:p w14:paraId="1A975B50" w14:textId="0FF501AA" w:rsidR="001678D0" w:rsidRPr="006C3B14" w:rsidRDefault="00513541" w:rsidP="001678D0">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22 августа 2022 год</w:t>
            </w:r>
          </w:p>
        </w:tc>
      </w:tr>
      <w:tr w:rsidR="00513541" w:rsidRPr="006C3B14" w14:paraId="2F2EBF26" w14:textId="77777777" w:rsidTr="006C3B14">
        <w:tc>
          <w:tcPr>
            <w:tcW w:w="567" w:type="dxa"/>
            <w:tcBorders>
              <w:top w:val="single" w:sz="6" w:space="0" w:color="auto"/>
              <w:left w:val="single" w:sz="6" w:space="0" w:color="auto"/>
              <w:bottom w:val="single" w:sz="6" w:space="0" w:color="auto"/>
              <w:right w:val="single" w:sz="6" w:space="0" w:color="auto"/>
            </w:tcBorders>
          </w:tcPr>
          <w:p w14:paraId="44D9A303" w14:textId="68D62066" w:rsidR="00513541" w:rsidRPr="006C3B14" w:rsidRDefault="00513541" w:rsidP="001678D0">
            <w:pPr>
              <w:autoSpaceDE w:val="0"/>
              <w:autoSpaceDN w:val="0"/>
              <w:adjustRightInd w:val="0"/>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tcPr>
          <w:p w14:paraId="6C4F8247" w14:textId="79A5C716" w:rsidR="00513541" w:rsidRPr="00513541" w:rsidRDefault="00513541" w:rsidP="001678D0">
            <w:pPr>
              <w:autoSpaceDE w:val="0"/>
              <w:autoSpaceDN w:val="0"/>
              <w:adjustRightInd w:val="0"/>
              <w:spacing w:after="0" w:line="240" w:lineRule="auto"/>
              <w:ind w:hanging="10"/>
              <w:rPr>
                <w:rFonts w:ascii="Times New Roman" w:eastAsia="Times New Roman" w:hAnsi="Times New Roman"/>
                <w:b/>
                <w:bCs/>
                <w:sz w:val="24"/>
                <w:szCs w:val="24"/>
                <w:lang w:eastAsia="ru-RU"/>
              </w:rPr>
            </w:pPr>
            <w:r w:rsidRPr="00513541">
              <w:rPr>
                <w:rFonts w:ascii="Times New Roman" w:eastAsia="Times New Roman" w:hAnsi="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tcPr>
          <w:p w14:paraId="4145D5FA" w14:textId="3B1FCDB4" w:rsidR="00513541" w:rsidRDefault="00513541" w:rsidP="001678D0">
            <w:pPr>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Заместитель директора Кощеева Анна Николаевна, методист Исламова Рузана Радиковна</w:t>
            </w:r>
          </w:p>
        </w:tc>
      </w:tr>
    </w:tbl>
    <w:p w14:paraId="2244770A" w14:textId="77777777" w:rsidR="001678D0" w:rsidRPr="006C3B14" w:rsidRDefault="001678D0" w:rsidP="001678D0">
      <w:pPr>
        <w:spacing w:after="0" w:line="240" w:lineRule="auto"/>
        <w:jc w:val="center"/>
        <w:rPr>
          <w:rFonts w:ascii="Times New Roman" w:hAnsi="Times New Roman"/>
          <w:sz w:val="24"/>
          <w:szCs w:val="24"/>
        </w:rPr>
      </w:pPr>
    </w:p>
    <w:p w14:paraId="5CAA67DA" w14:textId="4491603D" w:rsidR="001678D0" w:rsidRPr="006C3B14" w:rsidRDefault="001678D0" w:rsidP="001678D0">
      <w:pPr>
        <w:spacing w:after="0" w:line="240" w:lineRule="auto"/>
        <w:rPr>
          <w:rFonts w:ascii="Times New Roman" w:hAnsi="Times New Roman"/>
          <w:b/>
          <w:sz w:val="24"/>
          <w:szCs w:val="24"/>
        </w:rPr>
      </w:pPr>
      <w:r w:rsidRPr="006C3B14">
        <w:rPr>
          <w:rFonts w:ascii="Times New Roman" w:hAnsi="Times New Roman"/>
          <w:b/>
          <w:sz w:val="24"/>
          <w:szCs w:val="24"/>
        </w:rPr>
        <w:br w:type="page"/>
      </w:r>
    </w:p>
    <w:p w14:paraId="197763B2" w14:textId="77777777" w:rsidR="00513541" w:rsidRPr="00513541" w:rsidRDefault="00513541" w:rsidP="00513541">
      <w:pPr>
        <w:widowControl w:val="0"/>
        <w:autoSpaceDE w:val="0"/>
        <w:autoSpaceDN w:val="0"/>
        <w:spacing w:after="0" w:line="240" w:lineRule="auto"/>
        <w:jc w:val="center"/>
        <w:rPr>
          <w:rFonts w:ascii="Times New Roman" w:eastAsia="Times New Roman" w:hAnsi="Times New Roman"/>
          <w:b/>
          <w:sz w:val="24"/>
          <w:szCs w:val="24"/>
        </w:rPr>
      </w:pPr>
      <w:r w:rsidRPr="00513541">
        <w:rPr>
          <w:rFonts w:ascii="Times New Roman" w:eastAsia="Times New Roman" w:hAnsi="Times New Roman"/>
          <w:b/>
          <w:sz w:val="24"/>
          <w:szCs w:val="24"/>
        </w:rPr>
        <w:t>Оглавление</w:t>
      </w:r>
    </w:p>
    <w:p w14:paraId="14386920" w14:textId="77777777" w:rsidR="00513541" w:rsidRPr="00513541" w:rsidRDefault="00513541" w:rsidP="00513541">
      <w:pPr>
        <w:widowControl w:val="0"/>
        <w:autoSpaceDE w:val="0"/>
        <w:autoSpaceDN w:val="0"/>
        <w:spacing w:after="0" w:line="240" w:lineRule="auto"/>
        <w:jc w:val="center"/>
        <w:rPr>
          <w:rFonts w:ascii="Times New Roman" w:eastAsia="Times New Roman" w:hAnsi="Times New Roman"/>
          <w:b/>
        </w:rPr>
      </w:pPr>
    </w:p>
    <w:p w14:paraId="5325B2B6" w14:textId="26E026E6" w:rsidR="00513541" w:rsidRPr="00513541" w:rsidRDefault="00513541" w:rsidP="00513541">
      <w:pPr>
        <w:widowControl w:val="0"/>
        <w:numPr>
          <w:ilvl w:val="0"/>
          <w:numId w:val="41"/>
        </w:numPr>
        <w:autoSpaceDE w:val="0"/>
        <w:autoSpaceDN w:val="0"/>
        <w:spacing w:after="0" w:line="240" w:lineRule="auto"/>
        <w:contextualSpacing/>
        <w:rPr>
          <w:rFonts w:ascii="Times New Roman" w:eastAsia="Times New Roman" w:hAnsi="Times New Roman"/>
          <w:sz w:val="24"/>
          <w:szCs w:val="24"/>
        </w:rPr>
      </w:pPr>
      <w:r w:rsidRPr="00513541">
        <w:rPr>
          <w:rFonts w:ascii="Times New Roman" w:eastAsia="Times New Roman" w:hAnsi="Times New Roman"/>
          <w:sz w:val="24"/>
          <w:szCs w:val="24"/>
        </w:rPr>
        <w:t xml:space="preserve">Пояснительная записка </w:t>
      </w:r>
      <w:r w:rsidR="00727578">
        <w:rPr>
          <w:rFonts w:ascii="Times New Roman" w:eastAsia="Times New Roman" w:hAnsi="Times New Roman"/>
          <w:sz w:val="24"/>
          <w:szCs w:val="24"/>
        </w:rPr>
        <w:t xml:space="preserve">                                                                                          4</w:t>
      </w:r>
      <w:r w:rsidRPr="00513541">
        <w:rPr>
          <w:rFonts w:ascii="Times New Roman" w:eastAsia="Times New Roman" w:hAnsi="Times New Roman"/>
          <w:sz w:val="24"/>
          <w:szCs w:val="24"/>
        </w:rPr>
        <w:t xml:space="preserve">                                                                                </w:t>
      </w:r>
    </w:p>
    <w:p w14:paraId="6845D1E5" w14:textId="77777777" w:rsidR="00513541" w:rsidRP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59923FF7" w14:textId="265B1036" w:rsidR="00513541" w:rsidRPr="00513541" w:rsidRDefault="00513541" w:rsidP="00513541">
      <w:pPr>
        <w:widowControl w:val="0"/>
        <w:numPr>
          <w:ilvl w:val="0"/>
          <w:numId w:val="41"/>
        </w:numPr>
        <w:autoSpaceDE w:val="0"/>
        <w:autoSpaceDN w:val="0"/>
        <w:spacing w:after="0" w:line="240" w:lineRule="auto"/>
        <w:contextualSpacing/>
        <w:rPr>
          <w:rFonts w:ascii="Times New Roman" w:eastAsia="Times New Roman" w:hAnsi="Times New Roman"/>
          <w:sz w:val="24"/>
          <w:szCs w:val="24"/>
        </w:rPr>
      </w:pPr>
      <w:r w:rsidRPr="00513541">
        <w:rPr>
          <w:rFonts w:ascii="Times New Roman" w:eastAsia="Times New Roman" w:hAnsi="Times New Roman"/>
          <w:sz w:val="24"/>
          <w:szCs w:val="24"/>
        </w:rPr>
        <w:t xml:space="preserve">Учебный  (тематический)  план </w:t>
      </w:r>
      <w:r w:rsidR="00727578">
        <w:rPr>
          <w:rFonts w:ascii="Times New Roman" w:eastAsia="Times New Roman" w:hAnsi="Times New Roman"/>
          <w:sz w:val="24"/>
          <w:szCs w:val="24"/>
        </w:rPr>
        <w:t xml:space="preserve">                                                                           11</w:t>
      </w:r>
      <w:r w:rsidRPr="00513541">
        <w:rPr>
          <w:rFonts w:ascii="Times New Roman" w:eastAsia="Times New Roman" w:hAnsi="Times New Roman"/>
          <w:sz w:val="24"/>
          <w:szCs w:val="24"/>
        </w:rPr>
        <w:t xml:space="preserve">                                                                  </w:t>
      </w:r>
    </w:p>
    <w:p w14:paraId="5AACD7A5" w14:textId="77777777" w:rsidR="00513541" w:rsidRPr="00513541" w:rsidRDefault="00513541" w:rsidP="00513541">
      <w:pPr>
        <w:widowControl w:val="0"/>
        <w:autoSpaceDE w:val="0"/>
        <w:autoSpaceDN w:val="0"/>
        <w:spacing w:after="0" w:line="240" w:lineRule="auto"/>
        <w:ind w:left="720"/>
        <w:contextualSpacing/>
        <w:rPr>
          <w:rFonts w:ascii="Times New Roman" w:eastAsia="Times New Roman" w:hAnsi="Times New Roman"/>
          <w:sz w:val="24"/>
          <w:szCs w:val="24"/>
        </w:rPr>
      </w:pPr>
    </w:p>
    <w:p w14:paraId="33D9CAE1" w14:textId="419B804F" w:rsidR="00513541" w:rsidRPr="00513541" w:rsidRDefault="00513541" w:rsidP="00513541">
      <w:pPr>
        <w:widowControl w:val="0"/>
        <w:numPr>
          <w:ilvl w:val="0"/>
          <w:numId w:val="41"/>
        </w:numPr>
        <w:autoSpaceDE w:val="0"/>
        <w:autoSpaceDN w:val="0"/>
        <w:spacing w:after="0" w:line="240" w:lineRule="auto"/>
        <w:contextualSpacing/>
        <w:rPr>
          <w:rFonts w:ascii="Times New Roman" w:eastAsia="Times New Roman" w:hAnsi="Times New Roman"/>
          <w:sz w:val="24"/>
          <w:szCs w:val="24"/>
        </w:rPr>
      </w:pPr>
      <w:r w:rsidRPr="00513541">
        <w:rPr>
          <w:rFonts w:ascii="Times New Roman" w:eastAsia="Times New Roman" w:hAnsi="Times New Roman"/>
          <w:sz w:val="24"/>
          <w:szCs w:val="24"/>
        </w:rPr>
        <w:t xml:space="preserve">Содержание  программы         </w:t>
      </w:r>
      <w:r w:rsidR="00727578">
        <w:rPr>
          <w:rFonts w:ascii="Times New Roman" w:eastAsia="Times New Roman" w:hAnsi="Times New Roman"/>
          <w:sz w:val="24"/>
          <w:szCs w:val="24"/>
        </w:rPr>
        <w:t xml:space="preserve">                                                                              14</w:t>
      </w:r>
      <w:r w:rsidRPr="00513541">
        <w:rPr>
          <w:rFonts w:ascii="Times New Roman" w:eastAsia="Times New Roman" w:hAnsi="Times New Roman"/>
          <w:sz w:val="24"/>
          <w:szCs w:val="24"/>
        </w:rPr>
        <w:t xml:space="preserve">                                                                     </w:t>
      </w:r>
    </w:p>
    <w:p w14:paraId="4548EFD5" w14:textId="77777777" w:rsidR="00513541" w:rsidRPr="00513541" w:rsidRDefault="00513541" w:rsidP="00513541">
      <w:pPr>
        <w:widowControl w:val="0"/>
        <w:autoSpaceDE w:val="0"/>
        <w:autoSpaceDN w:val="0"/>
        <w:spacing w:after="0" w:line="240" w:lineRule="auto"/>
        <w:ind w:left="720"/>
        <w:contextualSpacing/>
        <w:rPr>
          <w:rFonts w:ascii="Times New Roman" w:eastAsia="Times New Roman" w:hAnsi="Times New Roman"/>
          <w:sz w:val="24"/>
          <w:szCs w:val="24"/>
        </w:rPr>
      </w:pPr>
    </w:p>
    <w:p w14:paraId="1A258CE8" w14:textId="49847524" w:rsidR="00513541" w:rsidRPr="00513541" w:rsidRDefault="00513541" w:rsidP="00513541">
      <w:pPr>
        <w:widowControl w:val="0"/>
        <w:numPr>
          <w:ilvl w:val="0"/>
          <w:numId w:val="41"/>
        </w:numPr>
        <w:autoSpaceDE w:val="0"/>
        <w:autoSpaceDN w:val="0"/>
        <w:spacing w:after="0" w:line="240" w:lineRule="auto"/>
        <w:contextualSpacing/>
        <w:rPr>
          <w:rFonts w:ascii="Times New Roman" w:eastAsia="Times New Roman" w:hAnsi="Times New Roman"/>
          <w:sz w:val="24"/>
          <w:szCs w:val="24"/>
        </w:rPr>
      </w:pPr>
      <w:r w:rsidRPr="00513541">
        <w:rPr>
          <w:rFonts w:ascii="Times New Roman" w:eastAsia="Times New Roman" w:hAnsi="Times New Roman"/>
          <w:sz w:val="24"/>
          <w:szCs w:val="24"/>
        </w:rPr>
        <w:t xml:space="preserve">Организационно-педагогические  условия реализации программы    </w:t>
      </w:r>
      <w:r w:rsidR="00727578">
        <w:rPr>
          <w:rFonts w:ascii="Times New Roman" w:eastAsia="Times New Roman" w:hAnsi="Times New Roman"/>
          <w:sz w:val="24"/>
          <w:szCs w:val="24"/>
        </w:rPr>
        <w:t xml:space="preserve">             22</w:t>
      </w:r>
      <w:r w:rsidRPr="00513541">
        <w:rPr>
          <w:rFonts w:ascii="Times New Roman" w:eastAsia="Times New Roman" w:hAnsi="Times New Roman"/>
          <w:sz w:val="24"/>
          <w:szCs w:val="24"/>
        </w:rPr>
        <w:t xml:space="preserve">                                        </w:t>
      </w:r>
    </w:p>
    <w:p w14:paraId="2D9B618C" w14:textId="7AF5F9FE" w:rsidR="00513541" w:rsidRPr="00513541" w:rsidRDefault="00727578" w:rsidP="00513541">
      <w:pPr>
        <w:widowControl w:val="0"/>
        <w:autoSpaceDE w:val="0"/>
        <w:autoSpaceDN w:val="0"/>
        <w:spacing w:after="0" w:line="240" w:lineRule="auto"/>
        <w:ind w:left="720"/>
        <w:contextualSpacing/>
        <w:rPr>
          <w:rFonts w:ascii="Times New Roman" w:eastAsia="Times New Roman" w:hAnsi="Times New Roman"/>
          <w:sz w:val="24"/>
          <w:szCs w:val="24"/>
        </w:rPr>
      </w:pPr>
      <w:r>
        <w:rPr>
          <w:rFonts w:ascii="Times New Roman" w:eastAsia="Times New Roman" w:hAnsi="Times New Roman"/>
          <w:sz w:val="24"/>
          <w:szCs w:val="24"/>
        </w:rPr>
        <w:t xml:space="preserve"> </w:t>
      </w:r>
    </w:p>
    <w:p w14:paraId="3CF9F35A" w14:textId="4AE7D816" w:rsidR="00513541" w:rsidRPr="00513541" w:rsidRDefault="00513541" w:rsidP="00513541">
      <w:pPr>
        <w:widowControl w:val="0"/>
        <w:autoSpaceDE w:val="0"/>
        <w:autoSpaceDN w:val="0"/>
        <w:spacing w:after="0" w:line="240" w:lineRule="auto"/>
        <w:rPr>
          <w:rFonts w:ascii="Times New Roman" w:eastAsia="Times New Roman" w:hAnsi="Times New Roman"/>
          <w:sz w:val="24"/>
          <w:szCs w:val="24"/>
        </w:rPr>
      </w:pPr>
      <w:r w:rsidRPr="00513541">
        <w:rPr>
          <w:rFonts w:ascii="Times New Roman" w:eastAsia="Times New Roman" w:hAnsi="Times New Roman"/>
          <w:sz w:val="24"/>
          <w:szCs w:val="24"/>
        </w:rPr>
        <w:t xml:space="preserve">     5.  Формы  аттестации /контроля      </w:t>
      </w:r>
      <w:r w:rsidR="001B1991">
        <w:rPr>
          <w:rFonts w:ascii="Times New Roman" w:eastAsia="Times New Roman" w:hAnsi="Times New Roman"/>
          <w:sz w:val="24"/>
          <w:szCs w:val="24"/>
        </w:rPr>
        <w:t xml:space="preserve">                                                                           24</w:t>
      </w:r>
      <w:r w:rsidRPr="00513541">
        <w:rPr>
          <w:rFonts w:ascii="Times New Roman" w:eastAsia="Times New Roman" w:hAnsi="Times New Roman"/>
          <w:sz w:val="24"/>
          <w:szCs w:val="24"/>
        </w:rPr>
        <w:t xml:space="preserve">                                                          </w:t>
      </w:r>
    </w:p>
    <w:p w14:paraId="5BF9A613" w14:textId="77777777" w:rsidR="00513541" w:rsidRPr="00513541" w:rsidRDefault="00513541" w:rsidP="00513541">
      <w:pPr>
        <w:widowControl w:val="0"/>
        <w:autoSpaceDE w:val="0"/>
        <w:autoSpaceDN w:val="0"/>
        <w:spacing w:after="0" w:line="240" w:lineRule="auto"/>
        <w:rPr>
          <w:rFonts w:ascii="Times New Roman" w:eastAsia="Times New Roman" w:hAnsi="Times New Roman"/>
          <w:sz w:val="24"/>
          <w:szCs w:val="24"/>
        </w:rPr>
      </w:pPr>
      <w:r w:rsidRPr="00513541">
        <w:rPr>
          <w:rFonts w:ascii="Times New Roman" w:eastAsia="Times New Roman" w:hAnsi="Times New Roman"/>
          <w:sz w:val="24"/>
          <w:szCs w:val="24"/>
        </w:rPr>
        <w:t xml:space="preserve">          </w:t>
      </w:r>
    </w:p>
    <w:p w14:paraId="136513B4" w14:textId="39A35B06" w:rsidR="00513541" w:rsidRPr="00513541" w:rsidRDefault="00513541" w:rsidP="00513541">
      <w:pPr>
        <w:widowControl w:val="0"/>
        <w:numPr>
          <w:ilvl w:val="0"/>
          <w:numId w:val="42"/>
        </w:numPr>
        <w:autoSpaceDE w:val="0"/>
        <w:autoSpaceDN w:val="0"/>
        <w:spacing w:after="0" w:line="240" w:lineRule="auto"/>
        <w:contextualSpacing/>
        <w:rPr>
          <w:rFonts w:ascii="Times New Roman" w:eastAsia="Times New Roman" w:hAnsi="Times New Roman"/>
          <w:sz w:val="24"/>
          <w:szCs w:val="24"/>
        </w:rPr>
      </w:pPr>
      <w:r w:rsidRPr="00513541">
        <w:rPr>
          <w:rFonts w:ascii="Times New Roman" w:eastAsia="Times New Roman" w:hAnsi="Times New Roman"/>
          <w:sz w:val="24"/>
          <w:szCs w:val="24"/>
        </w:rPr>
        <w:t xml:space="preserve">Список  литературы  </w:t>
      </w:r>
      <w:r w:rsidR="001B1991">
        <w:rPr>
          <w:rFonts w:ascii="Times New Roman" w:eastAsia="Times New Roman" w:hAnsi="Times New Roman"/>
          <w:sz w:val="24"/>
          <w:szCs w:val="24"/>
        </w:rPr>
        <w:t xml:space="preserve">                                                                                             25</w:t>
      </w:r>
      <w:r w:rsidRPr="00513541">
        <w:rPr>
          <w:rFonts w:ascii="Times New Roman" w:eastAsia="Times New Roman" w:hAnsi="Times New Roman"/>
          <w:sz w:val="24"/>
          <w:szCs w:val="24"/>
        </w:rPr>
        <w:t xml:space="preserve">                                                                                  </w:t>
      </w:r>
    </w:p>
    <w:p w14:paraId="27B189FA" w14:textId="77777777" w:rsidR="00513541" w:rsidRPr="00513541" w:rsidRDefault="00513541" w:rsidP="00513541">
      <w:pPr>
        <w:widowControl w:val="0"/>
        <w:autoSpaceDE w:val="0"/>
        <w:autoSpaceDN w:val="0"/>
        <w:spacing w:after="0" w:line="240" w:lineRule="auto"/>
        <w:ind w:left="720"/>
        <w:contextualSpacing/>
        <w:rPr>
          <w:rFonts w:ascii="Times New Roman" w:eastAsia="Times New Roman" w:hAnsi="Times New Roman"/>
          <w:sz w:val="24"/>
          <w:szCs w:val="24"/>
        </w:rPr>
      </w:pPr>
    </w:p>
    <w:p w14:paraId="61070E64" w14:textId="550BBFB7" w:rsidR="00513541" w:rsidRPr="00513541" w:rsidRDefault="00513541" w:rsidP="00513541">
      <w:pPr>
        <w:widowControl w:val="0"/>
        <w:numPr>
          <w:ilvl w:val="0"/>
          <w:numId w:val="42"/>
        </w:numPr>
        <w:autoSpaceDE w:val="0"/>
        <w:autoSpaceDN w:val="0"/>
        <w:spacing w:after="0" w:line="240" w:lineRule="auto"/>
        <w:contextualSpacing/>
        <w:rPr>
          <w:rFonts w:ascii="Times New Roman" w:eastAsia="Times New Roman" w:hAnsi="Times New Roman"/>
          <w:sz w:val="24"/>
          <w:szCs w:val="24"/>
        </w:rPr>
      </w:pPr>
      <w:r w:rsidRPr="00513541">
        <w:rPr>
          <w:rFonts w:ascii="Times New Roman" w:eastAsia="Times New Roman" w:hAnsi="Times New Roman"/>
          <w:sz w:val="24"/>
          <w:szCs w:val="24"/>
        </w:rPr>
        <w:t xml:space="preserve">Приложения </w:t>
      </w:r>
      <w:r w:rsidR="001B1991">
        <w:rPr>
          <w:rFonts w:ascii="Times New Roman" w:eastAsia="Times New Roman" w:hAnsi="Times New Roman"/>
          <w:sz w:val="24"/>
          <w:szCs w:val="24"/>
        </w:rPr>
        <w:t xml:space="preserve">                                                                                                           26</w:t>
      </w:r>
      <w:r w:rsidRPr="00513541">
        <w:rPr>
          <w:rFonts w:ascii="Times New Roman" w:eastAsia="Times New Roman" w:hAnsi="Times New Roman"/>
          <w:sz w:val="24"/>
          <w:szCs w:val="24"/>
        </w:rPr>
        <w:t xml:space="preserve">                                                                                                </w:t>
      </w:r>
    </w:p>
    <w:p w14:paraId="66BFF29C"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6CCB342B"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4A9D4C3B"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0F8261F5"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17F4A469"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1F5410A9"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770FE5EE"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37F4C0B1"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43910910"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2E157E95"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09A5F6D2"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3EFA7DDA"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2ABAEA70"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5FC0A726"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7CD93C2F"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34E6E00B"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182DE156"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332A63D4"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7C448FB5"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6D4A0ED5"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4D27F9CA"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11A69054"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3DFBA71B"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7A46804F"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7DB55E2B"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31EA810C"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0C6572B8"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2AEEA9A7"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20EF36F9"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141CB6FE"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2CA4DB28"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4B785FCD"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6400263E"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74C81281"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3A7AD3FA"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1522F411" w14:textId="77777777" w:rsidR="00513541" w:rsidRDefault="00513541" w:rsidP="00513541">
      <w:pPr>
        <w:widowControl w:val="0"/>
        <w:autoSpaceDE w:val="0"/>
        <w:autoSpaceDN w:val="0"/>
        <w:spacing w:after="0" w:line="240" w:lineRule="auto"/>
        <w:rPr>
          <w:rFonts w:ascii="Times New Roman" w:eastAsia="Times New Roman" w:hAnsi="Times New Roman"/>
          <w:sz w:val="24"/>
          <w:szCs w:val="24"/>
        </w:rPr>
      </w:pPr>
    </w:p>
    <w:p w14:paraId="5819C42F" w14:textId="77777777" w:rsidR="001678D0" w:rsidRPr="00152392" w:rsidRDefault="001678D0" w:rsidP="00152392">
      <w:pPr>
        <w:spacing w:after="0"/>
        <w:rPr>
          <w:rFonts w:ascii="Times New Roman" w:hAnsi="Times New Roman"/>
          <w:b/>
          <w:sz w:val="24"/>
          <w:szCs w:val="24"/>
        </w:rPr>
      </w:pPr>
    </w:p>
    <w:p w14:paraId="4947F60C" w14:textId="77777777" w:rsidR="00F82603" w:rsidRPr="00F82603" w:rsidRDefault="00F82603" w:rsidP="00F82603">
      <w:pPr>
        <w:widowControl w:val="0"/>
        <w:numPr>
          <w:ilvl w:val="0"/>
          <w:numId w:val="43"/>
        </w:numPr>
        <w:autoSpaceDE w:val="0"/>
        <w:autoSpaceDN w:val="0"/>
        <w:spacing w:after="0" w:line="240" w:lineRule="auto"/>
        <w:contextualSpacing/>
        <w:jc w:val="center"/>
        <w:rPr>
          <w:rFonts w:ascii="Times New Roman" w:eastAsia="Times New Roman" w:hAnsi="Times New Roman"/>
          <w:b/>
          <w:sz w:val="24"/>
          <w:szCs w:val="24"/>
        </w:rPr>
      </w:pPr>
      <w:r w:rsidRPr="00F82603">
        <w:rPr>
          <w:rFonts w:ascii="Times New Roman" w:eastAsia="Times New Roman" w:hAnsi="Times New Roman"/>
          <w:b/>
          <w:sz w:val="24"/>
          <w:szCs w:val="24"/>
        </w:rPr>
        <w:t>Пояснительная  записка</w:t>
      </w:r>
    </w:p>
    <w:p w14:paraId="68B70326" w14:textId="77777777" w:rsidR="00F82603" w:rsidRPr="00F82603" w:rsidRDefault="00F82603" w:rsidP="00F82603">
      <w:pPr>
        <w:widowControl w:val="0"/>
        <w:autoSpaceDE w:val="0"/>
        <w:autoSpaceDN w:val="0"/>
        <w:spacing w:after="0" w:line="240" w:lineRule="auto"/>
        <w:jc w:val="center"/>
        <w:rPr>
          <w:rFonts w:ascii="Times New Roman" w:eastAsia="Times New Roman" w:hAnsi="Times New Roman"/>
          <w:b/>
        </w:rPr>
      </w:pPr>
    </w:p>
    <w:p w14:paraId="5000AC02" w14:textId="28F78524" w:rsidR="00F82603" w:rsidRPr="00F82603" w:rsidRDefault="00F82603" w:rsidP="00F82603">
      <w:pPr>
        <w:widowControl w:val="0"/>
        <w:autoSpaceDE w:val="0"/>
        <w:autoSpaceDN w:val="0"/>
        <w:spacing w:after="0" w:line="240" w:lineRule="auto"/>
        <w:rPr>
          <w:rFonts w:ascii="Times New Roman" w:eastAsia="Times New Roman" w:hAnsi="Times New Roman"/>
          <w:sz w:val="24"/>
          <w:szCs w:val="24"/>
        </w:rPr>
      </w:pPr>
      <w:r w:rsidRPr="00F82603">
        <w:rPr>
          <w:rFonts w:ascii="Times New Roman" w:eastAsia="Times New Roman" w:hAnsi="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w:t>
      </w:r>
      <w:r>
        <w:rPr>
          <w:rFonts w:ascii="Times New Roman" w:eastAsia="Times New Roman" w:hAnsi="Times New Roman"/>
          <w:sz w:val="24"/>
          <w:szCs w:val="24"/>
        </w:rPr>
        <w:t>нного изучения раздела «Рукопашный бой</w:t>
      </w:r>
      <w:r w:rsidRPr="00F82603">
        <w:rPr>
          <w:rFonts w:ascii="Times New Roman" w:eastAsia="Times New Roman" w:hAnsi="Times New Roman"/>
          <w:sz w:val="24"/>
          <w:szCs w:val="24"/>
        </w:rPr>
        <w:t>»</w:t>
      </w:r>
    </w:p>
    <w:p w14:paraId="44D3B573" w14:textId="77777777" w:rsidR="00F82603" w:rsidRPr="00F82603" w:rsidRDefault="00F82603" w:rsidP="00F8260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b/>
          <w:sz w:val="24"/>
          <w:szCs w:val="24"/>
          <w:lang w:eastAsia="ru-RU"/>
        </w:rPr>
      </w:pPr>
      <w:r w:rsidRPr="00F82603">
        <w:rPr>
          <w:rFonts w:ascii="Times New Roman" w:eastAsia="Times New Roman" w:hAnsi="Times New Roman"/>
          <w:b/>
          <w:sz w:val="24"/>
          <w:szCs w:val="24"/>
          <w:lang w:eastAsia="ru-RU"/>
        </w:rPr>
        <w:t xml:space="preserve">1.1 Нормативно-правовая основа </w:t>
      </w:r>
    </w:p>
    <w:p w14:paraId="08E4C5C3" w14:textId="77777777" w:rsidR="00F82603" w:rsidRPr="00F82603" w:rsidRDefault="00F82603" w:rsidP="00F82603">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b/>
          <w:sz w:val="24"/>
          <w:szCs w:val="24"/>
          <w:lang w:eastAsia="ru-RU"/>
        </w:rPr>
      </w:pPr>
      <w:r w:rsidRPr="00F82603">
        <w:rPr>
          <w:rFonts w:ascii="Times New Roman" w:eastAsia="Times New Roman" w:hAnsi="Times New Roman"/>
          <w:b/>
          <w:sz w:val="24"/>
          <w:szCs w:val="24"/>
          <w:lang w:eastAsia="ru-RU"/>
        </w:rPr>
        <w:t>деятельности образовательной организации</w:t>
      </w:r>
    </w:p>
    <w:p w14:paraId="4B837A2B" w14:textId="77777777" w:rsidR="00F82603" w:rsidRPr="00F82603" w:rsidRDefault="00F82603" w:rsidP="00F82603">
      <w:pPr>
        <w:widowControl w:val="0"/>
        <w:shd w:val="clear" w:color="auto" w:fill="FFFFFF"/>
        <w:autoSpaceDE w:val="0"/>
        <w:autoSpaceDN w:val="0"/>
        <w:spacing w:before="5"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bCs/>
          <w:sz w:val="24"/>
          <w:szCs w:val="24"/>
          <w:lang w:eastAsia="ru-RU"/>
        </w:rPr>
        <w:t xml:space="preserve">      Дополнительная общеобразовательная общеразвивающая программа физкультурно- спортивной направленности «Волейбол» разработана на основании следующих нормативных документов:</w:t>
      </w:r>
    </w:p>
    <w:p w14:paraId="0DF2A388"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0"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Конституция РФ;</w:t>
      </w:r>
    </w:p>
    <w:p w14:paraId="30785F11"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Конвенция ООН о правах ребенка;</w:t>
      </w:r>
    </w:p>
    <w:p w14:paraId="14E3CDAB"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 xml:space="preserve"> Федеральный закон об образовании в Российской Федерации от 29.12.2012 №273-ФЗ </w:t>
      </w:r>
    </w:p>
    <w:p w14:paraId="0255DF55" w14:textId="541A6C75"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 xml:space="preserve"> Концепция развития дополни</w:t>
      </w:r>
      <w:r w:rsidR="00B131F5">
        <w:rPr>
          <w:rFonts w:ascii="Times New Roman" w:eastAsia="Times New Roman" w:hAnsi="Times New Roman"/>
          <w:sz w:val="24"/>
          <w:szCs w:val="24"/>
        </w:rPr>
        <w:t>тельного образования детей от 31.03.2022 №678</w:t>
      </w:r>
      <w:r w:rsidRPr="00F82603">
        <w:rPr>
          <w:rFonts w:ascii="Times New Roman" w:eastAsia="Times New Roman" w:hAnsi="Times New Roman"/>
          <w:sz w:val="24"/>
          <w:szCs w:val="24"/>
        </w:rPr>
        <w:t>-р</w:t>
      </w:r>
    </w:p>
    <w:p w14:paraId="33657AEC"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 xml:space="preserve">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14:paraId="57298EAB"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 xml:space="preserve"> Приказ Министерства Просвещения России от 03.09.2019 №467 «Об утверждении Целевой модели развития региональных систем дополнительного образования детей» </w:t>
      </w:r>
    </w:p>
    <w:p w14:paraId="70532C48"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 xml:space="preserve"> 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30.09.2020 года)</w:t>
      </w:r>
    </w:p>
    <w:p w14:paraId="41D6B127" w14:textId="77777777" w:rsidR="00F82603" w:rsidRPr="00F82603" w:rsidRDefault="0022278B"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color w:val="000000"/>
          <w:sz w:val="24"/>
          <w:szCs w:val="24"/>
          <w:lang w:eastAsia="ru-RU"/>
        </w:rPr>
      </w:pPr>
      <w:hyperlink r:id="rId10" w:history="1">
        <w:r w:rsidR="00F82603" w:rsidRPr="00F82603">
          <w:rPr>
            <w:rFonts w:ascii="Times New Roman" w:eastAsia="Times New Roman" w:hAnsi="Times New Roman"/>
            <w:color w:val="000000"/>
            <w:sz w:val="24"/>
            <w:szCs w:val="24"/>
            <w:u w:val="single"/>
            <w:shd w:val="clear" w:color="auto" w:fill="FFFFFF"/>
          </w:rPr>
          <w:t>Приказ Минпросвещения РФ от 5.09.2019 N 470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9.11.2018 N 196”</w:t>
        </w:r>
      </w:hyperlink>
    </w:p>
    <w:p w14:paraId="7AB5280C" w14:textId="77777777" w:rsidR="00F82603" w:rsidRPr="00F82603" w:rsidRDefault="00F82603" w:rsidP="00F8260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Целевая модель развития региональных систем дополнительного образования детей</w:t>
      </w:r>
    </w:p>
    <w:p w14:paraId="12CE5204" w14:textId="77777777" w:rsidR="00F82603" w:rsidRPr="00F82603" w:rsidRDefault="00F82603" w:rsidP="00F8260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Приказ Министерства образования и науки Российской Федерации от 23 августа 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102D2E76" w14:textId="77777777" w:rsidR="00F82603" w:rsidRPr="00F82603" w:rsidRDefault="00F82603" w:rsidP="00F82603">
      <w:pPr>
        <w:widowControl w:val="0"/>
        <w:numPr>
          <w:ilvl w:val="0"/>
          <w:numId w:val="18"/>
        </w:numPr>
        <w:shd w:val="clear" w:color="auto" w:fill="FFFFFF"/>
        <w:tabs>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w:t>
      </w:r>
    </w:p>
    <w:p w14:paraId="305C1187"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 xml:space="preserve">Закон «Об основных гарантиях прав ребенка в Российской Федерации»; </w:t>
      </w:r>
    </w:p>
    <w:p w14:paraId="57192568"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 xml:space="preserve">Национальная доктрина образования в Российской Федерации на период до 2025 года;  </w:t>
      </w:r>
    </w:p>
    <w:p w14:paraId="7ABCFDEA"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 xml:space="preserve">Национальная образовательная инициатива «Наша новая школа»; </w:t>
      </w:r>
    </w:p>
    <w:p w14:paraId="3F65F2DE"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Указ Президента РФ «Об основных направлениях молодежной политики»;</w:t>
      </w:r>
    </w:p>
    <w:p w14:paraId="4523080A"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Письмо Министерства образования Российской Федерации от 18.06.2003г. № 28-02-484/16 «Требования к содержанию и оформлению образовательных программ дополнительного образования детей»;</w:t>
      </w:r>
    </w:p>
    <w:p w14:paraId="6BF835DB"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Методические рекомендации по проектированию и реализации дополнительных общеобразовательных программ (в том числе адаптированных) в новой редакции. / Сост. А.М.Зиновьев, Ю.Ю.Владимирова, Э.Г.Демина - Казань: РЦВР, 2022.- с.67.</w:t>
      </w:r>
    </w:p>
    <w:p w14:paraId="2C3704AD"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Постановление Главного государственного санитарного врача Российской Федерации от 04.07.2014г № 41 г.Москва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14:paraId="14BFB978" w14:textId="77777777" w:rsidR="00B131F5"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 xml:space="preserve">Постановление Главного государственного санитарного врача Российской Федерации от </w:t>
      </w:r>
    </w:p>
    <w:p w14:paraId="3FEA881E" w14:textId="77777777" w:rsidR="00B131F5" w:rsidRDefault="00B131F5" w:rsidP="00B131F5">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p>
    <w:p w14:paraId="55BB2CE6" w14:textId="1A3AF8D4" w:rsidR="00F82603" w:rsidRPr="00F82603" w:rsidRDefault="00F82603" w:rsidP="00B131F5">
      <w:pPr>
        <w:widowControl w:val="0"/>
        <w:shd w:val="clear" w:color="auto" w:fill="FFFFFF"/>
        <w:tabs>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28.01.2021г №2 г.Москва «Об утверждении СанПин1.2. 3685-21 «Гигиенические нормативы и требования к обеспечению безопасности и 9или) безвредности для человека факторов среды обитания»;</w:t>
      </w:r>
    </w:p>
    <w:p w14:paraId="08B65B69"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Постановление Главного государственного санитарного врача Российской Федерации от 30.06.2020 № 16 «Об утверждении санитарно-эпидемиологических правил 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sidRPr="00F82603">
        <w:rPr>
          <w:rFonts w:ascii="Times New Roman" w:eastAsia="Times New Roman" w:hAnsi="Times New Roman"/>
          <w:sz w:val="24"/>
          <w:szCs w:val="24"/>
          <w:lang w:val="en-US" w:eastAsia="ru-RU"/>
        </w:rPr>
        <w:t>COVID</w:t>
      </w:r>
      <w:r w:rsidRPr="00F82603">
        <w:rPr>
          <w:rFonts w:ascii="Times New Roman" w:eastAsia="Times New Roman" w:hAnsi="Times New Roman"/>
          <w:sz w:val="24"/>
          <w:szCs w:val="24"/>
          <w:lang w:eastAsia="ru-RU"/>
        </w:rPr>
        <w:t>-19)»;</w:t>
      </w:r>
    </w:p>
    <w:p w14:paraId="56DD752E"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Приказ МОиН РТ от 20.03.2014 г. № 1465/14 «Об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w:t>
      </w:r>
    </w:p>
    <w:p w14:paraId="08E53BBB"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rPr>
        <w:t>Приказ МОиН РТ № 2529/14 от 6 мая 2014 г. «Об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w:t>
      </w:r>
    </w:p>
    <w:p w14:paraId="5D313C7D"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before="19" w:after="0" w:line="240" w:lineRule="auto"/>
        <w:jc w:val="both"/>
        <w:rPr>
          <w:rFonts w:ascii="Times New Roman" w:eastAsia="Times New Roman" w:hAnsi="Times New Roman"/>
          <w:sz w:val="24"/>
          <w:szCs w:val="24"/>
          <w:lang w:eastAsia="ru-RU"/>
        </w:rPr>
      </w:pPr>
      <w:r w:rsidRPr="00F82603">
        <w:rPr>
          <w:rFonts w:ascii="Times New Roman" w:eastAsia="Times New Roman" w:hAnsi="Times New Roman"/>
          <w:sz w:val="24"/>
          <w:szCs w:val="24"/>
          <w:lang w:eastAsia="ru-RU"/>
        </w:rPr>
        <w:t>Устав МБУ ДО ДДТ «Радуга талантов»;</w:t>
      </w:r>
    </w:p>
    <w:p w14:paraId="44EA7328" w14:textId="77777777" w:rsidR="00F82603" w:rsidRPr="00F82603" w:rsidRDefault="00F82603" w:rsidP="00F82603">
      <w:pPr>
        <w:widowControl w:val="0"/>
        <w:numPr>
          <w:ilvl w:val="0"/>
          <w:numId w:val="18"/>
        </w:numPr>
        <w:shd w:val="clear" w:color="auto" w:fill="FFFFFF"/>
        <w:tabs>
          <w:tab w:val="left" w:pos="0"/>
          <w:tab w:val="left" w:pos="350"/>
        </w:tabs>
        <w:suppressAutoHyphens/>
        <w:autoSpaceDE w:val="0"/>
        <w:autoSpaceDN w:val="0"/>
        <w:spacing w:after="0" w:line="240" w:lineRule="auto"/>
        <w:jc w:val="both"/>
        <w:rPr>
          <w:rFonts w:ascii="Times New Roman" w:eastAsia="Times New Roman" w:hAnsi="Times New Roman"/>
          <w:b/>
          <w:sz w:val="24"/>
          <w:szCs w:val="24"/>
          <w:lang w:eastAsia="ru-RU"/>
        </w:rPr>
      </w:pPr>
      <w:r w:rsidRPr="00F82603">
        <w:rPr>
          <w:rFonts w:ascii="Times New Roman" w:eastAsia="Times New Roman" w:hAnsi="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4645A02A" w14:textId="77777777" w:rsidR="00F82603" w:rsidRDefault="00F82603" w:rsidP="00F82603">
      <w:pPr>
        <w:spacing w:after="0"/>
        <w:ind w:firstLine="709"/>
        <w:rPr>
          <w:rFonts w:ascii="Times New Roman" w:hAnsi="Times New Roman"/>
          <w:b/>
          <w:sz w:val="24"/>
          <w:szCs w:val="24"/>
        </w:rPr>
      </w:pPr>
    </w:p>
    <w:p w14:paraId="7115892A" w14:textId="69D5B31F" w:rsidR="003F7073" w:rsidRPr="006C3B14" w:rsidRDefault="00F82603" w:rsidP="00F82603">
      <w:pPr>
        <w:spacing w:after="0"/>
        <w:ind w:firstLine="709"/>
        <w:rPr>
          <w:rFonts w:ascii="Times New Roman" w:hAnsi="Times New Roman"/>
          <w:b/>
          <w:sz w:val="24"/>
          <w:szCs w:val="24"/>
        </w:rPr>
      </w:pPr>
      <w:r w:rsidRPr="00F82603">
        <w:rPr>
          <w:rFonts w:ascii="Times New Roman" w:hAnsi="Times New Roman"/>
          <w:b/>
          <w:sz w:val="24"/>
          <w:szCs w:val="24"/>
        </w:rPr>
        <w:t>1.2</w:t>
      </w:r>
      <w:r w:rsidRPr="00F82603">
        <w:rPr>
          <w:rFonts w:ascii="Times New Roman" w:hAnsi="Times New Roman"/>
          <w:b/>
          <w:sz w:val="24"/>
          <w:szCs w:val="24"/>
        </w:rPr>
        <w:tab/>
        <w:t xml:space="preserve">Актуальность программы:   </w:t>
      </w:r>
    </w:p>
    <w:p w14:paraId="623C072B"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33EBE0A7"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7B162CF3"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1CC74EA8"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2521378F"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065D2917"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3EFE1D6A"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 xml:space="preserve">Особенностями рукопашного боя как вида спорта являются: </w:t>
      </w:r>
    </w:p>
    <w:p w14:paraId="35BB3EFB" w14:textId="77777777" w:rsidR="003269FA" w:rsidRPr="006C3B14" w:rsidRDefault="003269FA" w:rsidP="00822D79">
      <w:pPr>
        <w:spacing w:after="0"/>
        <w:ind w:firstLine="284"/>
        <w:jc w:val="both"/>
        <w:rPr>
          <w:rFonts w:ascii="Times New Roman" w:hAnsi="Times New Roman"/>
          <w:sz w:val="24"/>
          <w:szCs w:val="24"/>
        </w:rPr>
      </w:pPr>
      <w:r w:rsidRPr="006C3B14">
        <w:rPr>
          <w:rFonts w:ascii="Times New Roman" w:hAnsi="Times New Roman"/>
          <w:sz w:val="24"/>
          <w:szCs w:val="24"/>
        </w:rPr>
        <w:t>•</w:t>
      </w:r>
      <w:r w:rsidRPr="006C3B14">
        <w:rPr>
          <w:rFonts w:ascii="Times New Roman" w:hAnsi="Times New Roman"/>
          <w:sz w:val="24"/>
          <w:szCs w:val="24"/>
        </w:rPr>
        <w:tab/>
        <w:t>разносторонние требования к физической, технической и тактической подготовленности спортсменов;</w:t>
      </w:r>
    </w:p>
    <w:p w14:paraId="6B6BE3FF" w14:textId="77777777" w:rsidR="003269FA" w:rsidRPr="006C3B14" w:rsidRDefault="003269FA" w:rsidP="00822D79">
      <w:pPr>
        <w:spacing w:after="0"/>
        <w:ind w:firstLine="284"/>
        <w:jc w:val="both"/>
        <w:rPr>
          <w:rFonts w:ascii="Times New Roman" w:hAnsi="Times New Roman"/>
          <w:sz w:val="24"/>
          <w:szCs w:val="24"/>
        </w:rPr>
      </w:pPr>
      <w:r w:rsidRPr="006C3B14">
        <w:rPr>
          <w:rFonts w:ascii="Times New Roman" w:hAnsi="Times New Roman"/>
          <w:sz w:val="24"/>
          <w:szCs w:val="24"/>
        </w:rPr>
        <w:t>•</w:t>
      </w:r>
      <w:r w:rsidRPr="006C3B14">
        <w:rPr>
          <w:rFonts w:ascii="Times New Roman" w:hAnsi="Times New Roman"/>
          <w:sz w:val="24"/>
          <w:szCs w:val="24"/>
        </w:rPr>
        <w:tab/>
        <w:t>высокая динамика и разнообразная вариативность ситуаций в ходе поединков;</w:t>
      </w:r>
    </w:p>
    <w:p w14:paraId="25168C0C" w14:textId="77777777" w:rsidR="003269FA" w:rsidRPr="006C3B14" w:rsidRDefault="003269FA" w:rsidP="00822D79">
      <w:pPr>
        <w:spacing w:after="0"/>
        <w:ind w:firstLine="284"/>
        <w:jc w:val="both"/>
        <w:rPr>
          <w:rFonts w:ascii="Times New Roman" w:hAnsi="Times New Roman"/>
          <w:sz w:val="24"/>
          <w:szCs w:val="24"/>
        </w:rPr>
      </w:pPr>
      <w:r w:rsidRPr="006C3B14">
        <w:rPr>
          <w:rFonts w:ascii="Times New Roman" w:hAnsi="Times New Roman"/>
          <w:sz w:val="24"/>
          <w:szCs w:val="24"/>
        </w:rPr>
        <w:t>•</w:t>
      </w:r>
      <w:r w:rsidRPr="006C3B14">
        <w:rPr>
          <w:rFonts w:ascii="Times New Roman" w:hAnsi="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6D077D1A"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535738FE" w14:textId="77777777"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54324D80" w14:textId="7C55DF70" w:rsidR="003269FA" w:rsidRPr="006C3B14" w:rsidRDefault="003269FA" w:rsidP="00F82603">
      <w:pPr>
        <w:spacing w:after="0"/>
        <w:jc w:val="both"/>
        <w:rPr>
          <w:rFonts w:ascii="Times New Roman" w:hAnsi="Times New Roman"/>
          <w:sz w:val="24"/>
          <w:szCs w:val="24"/>
        </w:rPr>
      </w:pPr>
      <w:r w:rsidRPr="006C3B14">
        <w:rPr>
          <w:rFonts w:ascii="Times New Roman" w:hAnsi="Times New Roman"/>
          <w:sz w:val="24"/>
          <w:szCs w:val="24"/>
        </w:rPr>
        <w:t>В настоящее время наблюдается активный интерес к изучению боевых искус</w:t>
      </w:r>
      <w:r w:rsidR="00F82603">
        <w:rPr>
          <w:rFonts w:ascii="Times New Roman" w:hAnsi="Times New Roman"/>
          <w:sz w:val="24"/>
          <w:szCs w:val="24"/>
        </w:rPr>
        <w:t xml:space="preserve">ств. Как и во многих других </w:t>
      </w:r>
      <w:r w:rsidRPr="006C3B14">
        <w:rPr>
          <w:rFonts w:ascii="Times New Roman" w:hAnsi="Times New Roman"/>
          <w:sz w:val="24"/>
          <w:szCs w:val="24"/>
        </w:rPr>
        <w:t>странах в нашем государстве существует и успешно развивается ряд подобных систем борьбы (самбо, бокс, вольная борьба и т. д</w:t>
      </w:r>
      <w:r w:rsidR="00F82603">
        <w:rPr>
          <w:rFonts w:ascii="Times New Roman" w:hAnsi="Times New Roman"/>
          <w:sz w:val="24"/>
          <w:szCs w:val="24"/>
        </w:rPr>
        <w:t xml:space="preserve">.). Данная программа посвящена </w:t>
      </w:r>
      <w:r w:rsidRPr="006C3B14">
        <w:rPr>
          <w:rFonts w:ascii="Times New Roman" w:hAnsi="Times New Roman"/>
          <w:sz w:val="24"/>
          <w:szCs w:val="24"/>
        </w:rPr>
        <w:t>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w:t>
      </w:r>
      <w:r w:rsidR="00F82603">
        <w:rPr>
          <w:rFonts w:ascii="Times New Roman" w:hAnsi="Times New Roman"/>
          <w:sz w:val="24"/>
          <w:szCs w:val="24"/>
        </w:rPr>
        <w:t xml:space="preserve">орств. Техники рукопашного боя </w:t>
      </w:r>
      <w:r w:rsidRPr="006C3B14">
        <w:rPr>
          <w:rFonts w:ascii="Times New Roman" w:hAnsi="Times New Roman"/>
          <w:sz w:val="24"/>
          <w:szCs w:val="24"/>
        </w:rPr>
        <w:t>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w:t>
      </w:r>
      <w:r w:rsidR="00F82603">
        <w:rPr>
          <w:rFonts w:ascii="Times New Roman" w:hAnsi="Times New Roman"/>
          <w:sz w:val="24"/>
          <w:szCs w:val="24"/>
        </w:rPr>
        <w:t>обороны, а также для достижения</w:t>
      </w:r>
      <w:r w:rsidRPr="006C3B14">
        <w:rPr>
          <w:rFonts w:ascii="Times New Roman" w:hAnsi="Times New Roman"/>
          <w:sz w:val="24"/>
          <w:szCs w:val="24"/>
        </w:rPr>
        <w:t xml:space="preserve"> гармоничного взаимодействия с окружающей средой, физического и духовно-нравственного развития.</w:t>
      </w:r>
    </w:p>
    <w:p w14:paraId="6A8BBE06" w14:textId="77777777" w:rsidR="00490546" w:rsidRPr="006C3B14" w:rsidRDefault="00490546" w:rsidP="00F82603">
      <w:pPr>
        <w:spacing w:after="0"/>
        <w:jc w:val="both"/>
        <w:rPr>
          <w:rFonts w:ascii="Times New Roman" w:hAnsi="Times New Roman"/>
          <w:sz w:val="24"/>
          <w:szCs w:val="24"/>
        </w:rPr>
      </w:pPr>
    </w:p>
    <w:p w14:paraId="358F53EE" w14:textId="68EC9579" w:rsidR="00F82603" w:rsidRDefault="003269FA" w:rsidP="00F82603">
      <w:pPr>
        <w:spacing w:after="0"/>
        <w:jc w:val="both"/>
        <w:rPr>
          <w:rFonts w:ascii="Times New Roman" w:hAnsi="Times New Roman"/>
          <w:sz w:val="24"/>
          <w:szCs w:val="24"/>
        </w:rPr>
      </w:pPr>
      <w:r w:rsidRPr="006C3B14">
        <w:rPr>
          <w:rFonts w:ascii="Times New Roman" w:hAnsi="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572F3D04" w14:textId="77777777" w:rsidR="00F82603" w:rsidRPr="00F82603" w:rsidRDefault="00F82603" w:rsidP="00F82603">
      <w:pPr>
        <w:spacing w:after="0"/>
        <w:jc w:val="both"/>
        <w:rPr>
          <w:rFonts w:ascii="Times New Roman" w:hAnsi="Times New Roman"/>
          <w:sz w:val="24"/>
          <w:szCs w:val="24"/>
        </w:rPr>
      </w:pPr>
    </w:p>
    <w:p w14:paraId="0D133971" w14:textId="77777777" w:rsidR="00F82603" w:rsidRPr="00F82603" w:rsidRDefault="00F82603" w:rsidP="00F82603">
      <w:pPr>
        <w:widowControl w:val="0"/>
        <w:tabs>
          <w:tab w:val="left" w:pos="1321"/>
        </w:tabs>
        <w:autoSpaceDE w:val="0"/>
        <w:autoSpaceDN w:val="0"/>
        <w:spacing w:before="44" w:after="0"/>
        <w:ind w:right="98"/>
        <w:rPr>
          <w:rFonts w:ascii="Times New Roman" w:eastAsia="Times New Roman" w:hAnsi="Times New Roman"/>
          <w:b/>
          <w:sz w:val="24"/>
          <w:szCs w:val="24"/>
        </w:rPr>
      </w:pPr>
      <w:r w:rsidRPr="00F82603">
        <w:rPr>
          <w:rFonts w:ascii="Times New Roman" w:eastAsia="Times New Roman" w:hAnsi="Times New Roman"/>
          <w:b/>
          <w:sz w:val="24"/>
          <w:szCs w:val="24"/>
        </w:rPr>
        <w:t>1.3. Цели и задачи программы:</w:t>
      </w:r>
    </w:p>
    <w:p w14:paraId="4A44982C" w14:textId="77777777" w:rsidR="00F82603" w:rsidRDefault="00F82603" w:rsidP="00F82603">
      <w:pPr>
        <w:spacing w:after="0"/>
        <w:jc w:val="both"/>
        <w:rPr>
          <w:rFonts w:ascii="Times New Roman" w:hAnsi="Times New Roman"/>
          <w:sz w:val="24"/>
          <w:szCs w:val="24"/>
        </w:rPr>
      </w:pPr>
    </w:p>
    <w:p w14:paraId="51DCB565" w14:textId="77777777" w:rsidR="003269FA" w:rsidRPr="006C3B14" w:rsidRDefault="003269FA" w:rsidP="00F82603">
      <w:pPr>
        <w:spacing w:after="0"/>
        <w:jc w:val="both"/>
        <w:rPr>
          <w:rFonts w:ascii="Times New Roman" w:hAnsi="Times New Roman"/>
          <w:sz w:val="24"/>
          <w:szCs w:val="24"/>
        </w:rPr>
      </w:pPr>
      <w:r w:rsidRPr="00F82603">
        <w:rPr>
          <w:rFonts w:ascii="Times New Roman" w:hAnsi="Times New Roman"/>
          <w:b/>
          <w:sz w:val="24"/>
          <w:szCs w:val="24"/>
        </w:rPr>
        <w:t>Цель:</w:t>
      </w:r>
      <w:r w:rsidRPr="006C3B14">
        <w:rPr>
          <w:rFonts w:ascii="Times New Roman" w:hAnsi="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1358B9E" w14:textId="040AA5EB" w:rsidR="0063665D" w:rsidRPr="00F82603" w:rsidRDefault="00F82603" w:rsidP="00F82603">
      <w:pPr>
        <w:spacing w:after="0"/>
        <w:jc w:val="both"/>
        <w:rPr>
          <w:rFonts w:ascii="Times New Roman" w:hAnsi="Times New Roman"/>
          <w:b/>
          <w:sz w:val="24"/>
          <w:szCs w:val="24"/>
        </w:rPr>
      </w:pPr>
      <w:r w:rsidRPr="00F82603">
        <w:rPr>
          <w:rFonts w:ascii="Times New Roman" w:hAnsi="Times New Roman"/>
          <w:b/>
          <w:sz w:val="24"/>
          <w:szCs w:val="24"/>
        </w:rPr>
        <w:t>Задачи</w:t>
      </w:r>
      <w:r>
        <w:rPr>
          <w:rFonts w:ascii="Times New Roman" w:hAnsi="Times New Roman"/>
          <w:b/>
          <w:sz w:val="24"/>
          <w:szCs w:val="24"/>
        </w:rPr>
        <w:t>:</w:t>
      </w:r>
    </w:p>
    <w:p w14:paraId="4E39D3BC" w14:textId="362DF8B6"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1B7CBB00" w14:textId="35EFA167"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Передача мастерства следующим поколениям.</w:t>
      </w:r>
    </w:p>
    <w:p w14:paraId="1B1EB177" w14:textId="00D7A285"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Популяризация рукопашного боя.</w:t>
      </w:r>
    </w:p>
    <w:p w14:paraId="038ADA22" w14:textId="562F6456"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Укрепление дружеских связей среди спортсменов разных клубов.</w:t>
      </w:r>
    </w:p>
    <w:p w14:paraId="00DEEACD" w14:textId="509A5C81" w:rsidR="003269FA" w:rsidRPr="00F82603" w:rsidRDefault="003269FA" w:rsidP="00F82603">
      <w:pPr>
        <w:pStyle w:val="a5"/>
        <w:numPr>
          <w:ilvl w:val="0"/>
          <w:numId w:val="44"/>
        </w:numPr>
        <w:spacing w:after="0"/>
        <w:rPr>
          <w:rFonts w:ascii="Times New Roman" w:hAnsi="Times New Roman"/>
          <w:sz w:val="24"/>
          <w:szCs w:val="24"/>
        </w:rPr>
      </w:pPr>
      <w:r w:rsidRPr="00F82603">
        <w:rPr>
          <w:rFonts w:ascii="Times New Roman" w:hAnsi="Times New Roman"/>
          <w:sz w:val="24"/>
          <w:szCs w:val="24"/>
        </w:rPr>
        <w:t>Подготовка молодежи в службе в рядах Российской армии и ВМФ.</w:t>
      </w:r>
    </w:p>
    <w:p w14:paraId="02E2608A" w14:textId="060AAB69"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Пропаганда здорового образа жизни.</w:t>
      </w:r>
    </w:p>
    <w:p w14:paraId="419E4C1A" w14:textId="240B9A12"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70DA48BC" w14:textId="186FCC4E"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254A3D" w14:textId="2FF96B54"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Организация досуга молодежи.</w:t>
      </w:r>
    </w:p>
    <w:p w14:paraId="0E9DB60B" w14:textId="00AD2D1F"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 xml:space="preserve"> Проведение спортивных соревнований.</w:t>
      </w:r>
    </w:p>
    <w:p w14:paraId="535D7A18" w14:textId="6201C613"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4421D59B" w14:textId="0CF17987"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10C663C" w14:textId="751474D2" w:rsidR="003269FA" w:rsidRPr="00F82603" w:rsidRDefault="003269FA" w:rsidP="00F82603">
      <w:pPr>
        <w:pStyle w:val="a5"/>
        <w:numPr>
          <w:ilvl w:val="0"/>
          <w:numId w:val="44"/>
        </w:numPr>
        <w:spacing w:after="0"/>
        <w:jc w:val="both"/>
        <w:rPr>
          <w:rFonts w:ascii="Times New Roman" w:hAnsi="Times New Roman"/>
          <w:sz w:val="24"/>
          <w:szCs w:val="24"/>
        </w:rPr>
      </w:pPr>
      <w:r w:rsidRPr="00F82603">
        <w:rPr>
          <w:rFonts w:ascii="Times New Roman" w:hAnsi="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33BAFE37" w14:textId="77777777" w:rsidR="0063665D" w:rsidRPr="006C3B14" w:rsidRDefault="0063665D" w:rsidP="00E97C15">
      <w:pPr>
        <w:spacing w:after="0"/>
        <w:ind w:firstLine="709"/>
        <w:jc w:val="both"/>
        <w:rPr>
          <w:rFonts w:ascii="Times New Roman" w:hAnsi="Times New Roman"/>
          <w:sz w:val="24"/>
          <w:szCs w:val="24"/>
        </w:rPr>
      </w:pPr>
    </w:p>
    <w:p w14:paraId="27B74578" w14:textId="77777777" w:rsidR="003269FA" w:rsidRPr="00F82603" w:rsidRDefault="003269FA" w:rsidP="00393B16">
      <w:pPr>
        <w:spacing w:after="0"/>
        <w:ind w:firstLine="709"/>
        <w:jc w:val="both"/>
        <w:rPr>
          <w:rFonts w:ascii="Times New Roman" w:hAnsi="Times New Roman"/>
          <w:b/>
          <w:sz w:val="24"/>
          <w:szCs w:val="24"/>
        </w:rPr>
      </w:pPr>
      <w:r w:rsidRPr="00F82603">
        <w:rPr>
          <w:rFonts w:ascii="Times New Roman" w:hAnsi="Times New Roman"/>
          <w:b/>
          <w:sz w:val="24"/>
          <w:szCs w:val="24"/>
        </w:rPr>
        <w:t>Оздоровительные</w:t>
      </w:r>
    </w:p>
    <w:p w14:paraId="3CF0DCFE" w14:textId="73708469"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развитие и коррекция двигательных качеств;</w:t>
      </w:r>
    </w:p>
    <w:p w14:paraId="7F5AD24A" w14:textId="17CEBB8B"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повышение физической и умственной работоспособности;</w:t>
      </w:r>
    </w:p>
    <w:p w14:paraId="5A424ECD" w14:textId="4ADCF7B4"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 xml:space="preserve">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3CD5FA4C" w14:textId="30358ACE"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 xml:space="preserve">снижение заболеваемости. </w:t>
      </w:r>
    </w:p>
    <w:p w14:paraId="77EFF7B1" w14:textId="77777777" w:rsidR="0063665D" w:rsidRPr="006C3B14" w:rsidRDefault="0063665D" w:rsidP="00393B16">
      <w:pPr>
        <w:spacing w:after="0"/>
        <w:ind w:firstLine="709"/>
        <w:jc w:val="both"/>
        <w:rPr>
          <w:rFonts w:ascii="Times New Roman" w:hAnsi="Times New Roman"/>
          <w:sz w:val="24"/>
          <w:szCs w:val="24"/>
        </w:rPr>
      </w:pPr>
    </w:p>
    <w:p w14:paraId="4BFE4972" w14:textId="548DA523" w:rsidR="003269FA" w:rsidRPr="00F82603" w:rsidRDefault="003269FA" w:rsidP="00393B16">
      <w:pPr>
        <w:spacing w:after="0"/>
        <w:ind w:firstLine="709"/>
        <w:jc w:val="both"/>
        <w:rPr>
          <w:rFonts w:ascii="Times New Roman" w:hAnsi="Times New Roman"/>
          <w:b/>
          <w:sz w:val="24"/>
          <w:szCs w:val="24"/>
        </w:rPr>
      </w:pPr>
      <w:r w:rsidRPr="00F82603">
        <w:rPr>
          <w:rFonts w:ascii="Times New Roman" w:hAnsi="Times New Roman"/>
          <w:b/>
          <w:sz w:val="24"/>
          <w:szCs w:val="24"/>
        </w:rPr>
        <w:t>Образовательные</w:t>
      </w:r>
    </w:p>
    <w:p w14:paraId="755475E6" w14:textId="28D0E101"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изучение упражнений развивающего характера;</w:t>
      </w:r>
    </w:p>
    <w:p w14:paraId="443BF071" w14:textId="79F77315"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ознакомление с техникой и тактикой рукопашного боя;</w:t>
      </w:r>
    </w:p>
    <w:p w14:paraId="4A83EA81" w14:textId="14990610"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развитие технико-тактического мышления;</w:t>
      </w:r>
    </w:p>
    <w:p w14:paraId="41C82D55" w14:textId="4C5C5960"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 xml:space="preserve">изучение основ гигиены; </w:t>
      </w:r>
    </w:p>
    <w:p w14:paraId="377FE0E2" w14:textId="072656ED"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формирование у обучающихся навыков здорового образа жизни;</w:t>
      </w:r>
    </w:p>
    <w:p w14:paraId="3FE3111F" w14:textId="370C89B9"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получение первичных знаний по истории рукопашного боя;</w:t>
      </w:r>
    </w:p>
    <w:p w14:paraId="0514B5FF" w14:textId="77777777" w:rsidR="00490546" w:rsidRPr="006C3B14" w:rsidRDefault="00490546" w:rsidP="00393B16">
      <w:pPr>
        <w:spacing w:after="0"/>
        <w:ind w:firstLine="709"/>
        <w:jc w:val="both"/>
        <w:rPr>
          <w:rFonts w:ascii="Times New Roman" w:hAnsi="Times New Roman"/>
          <w:b/>
          <w:i/>
          <w:sz w:val="24"/>
          <w:szCs w:val="24"/>
        </w:rPr>
      </w:pPr>
    </w:p>
    <w:p w14:paraId="0696A20D" w14:textId="77777777" w:rsidR="003269FA" w:rsidRPr="00F82603" w:rsidRDefault="003269FA" w:rsidP="00393B16">
      <w:pPr>
        <w:spacing w:after="0"/>
        <w:ind w:firstLine="709"/>
        <w:jc w:val="both"/>
        <w:rPr>
          <w:rFonts w:ascii="Times New Roman" w:hAnsi="Times New Roman"/>
          <w:b/>
          <w:sz w:val="24"/>
          <w:szCs w:val="24"/>
        </w:rPr>
      </w:pPr>
      <w:r w:rsidRPr="00F82603">
        <w:rPr>
          <w:rFonts w:ascii="Times New Roman" w:hAnsi="Times New Roman"/>
          <w:b/>
          <w:sz w:val="24"/>
          <w:szCs w:val="24"/>
        </w:rPr>
        <w:t xml:space="preserve">Воспитательные </w:t>
      </w:r>
    </w:p>
    <w:p w14:paraId="5BD378DB" w14:textId="4490539C"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 xml:space="preserve">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5AD042DF" w14:textId="473819F2" w:rsidR="003269FA" w:rsidRPr="006C3B14"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 xml:space="preserve">становление основ спортивной этики и эстетики рукопашного боя. </w:t>
      </w:r>
    </w:p>
    <w:p w14:paraId="02A252A3" w14:textId="77777777" w:rsidR="003269FA" w:rsidRPr="00F82603" w:rsidRDefault="003269FA" w:rsidP="00393B16">
      <w:pPr>
        <w:spacing w:after="0"/>
        <w:ind w:firstLine="709"/>
        <w:jc w:val="both"/>
        <w:rPr>
          <w:rFonts w:ascii="Times New Roman" w:hAnsi="Times New Roman"/>
          <w:b/>
          <w:sz w:val="24"/>
          <w:szCs w:val="24"/>
        </w:rPr>
      </w:pPr>
      <w:r w:rsidRPr="00F82603">
        <w:rPr>
          <w:rFonts w:ascii="Times New Roman" w:hAnsi="Times New Roman"/>
          <w:b/>
          <w:sz w:val="24"/>
          <w:szCs w:val="24"/>
        </w:rPr>
        <w:t xml:space="preserve">Развивающие </w:t>
      </w:r>
    </w:p>
    <w:p w14:paraId="2848E0BA" w14:textId="50DF2025" w:rsidR="003269FA" w:rsidRDefault="00F82603" w:rsidP="00393B16">
      <w:pPr>
        <w:spacing w:after="0"/>
        <w:ind w:firstLine="709"/>
        <w:jc w:val="both"/>
        <w:rPr>
          <w:rFonts w:ascii="Times New Roman" w:hAnsi="Times New Roman"/>
          <w:sz w:val="24"/>
          <w:szCs w:val="24"/>
        </w:rPr>
      </w:pPr>
      <w:r>
        <w:rPr>
          <w:rFonts w:ascii="Times New Roman" w:hAnsi="Times New Roman"/>
          <w:sz w:val="24"/>
          <w:szCs w:val="24"/>
        </w:rPr>
        <w:t xml:space="preserve">• </w:t>
      </w:r>
      <w:r w:rsidR="003269FA" w:rsidRPr="006C3B14">
        <w:rPr>
          <w:rFonts w:ascii="Times New Roman" w:hAnsi="Times New Roman"/>
          <w:sz w:val="24"/>
          <w:szCs w:val="24"/>
        </w:rPr>
        <w:t xml:space="preserve">развитие основных физических качеств: силы, ловкости, скорости, выносливости, быстроты реакции, гибкости </w:t>
      </w:r>
    </w:p>
    <w:p w14:paraId="550DB7F2" w14:textId="77777777" w:rsidR="00ED442B" w:rsidRDefault="00ED442B" w:rsidP="00393B16">
      <w:pPr>
        <w:spacing w:after="0"/>
        <w:ind w:firstLine="709"/>
        <w:jc w:val="both"/>
        <w:rPr>
          <w:rFonts w:ascii="Times New Roman" w:hAnsi="Times New Roman"/>
          <w:sz w:val="24"/>
          <w:szCs w:val="24"/>
        </w:rPr>
      </w:pPr>
      <w:r w:rsidRPr="00ED442B">
        <w:rPr>
          <w:rFonts w:ascii="Times New Roman" w:hAnsi="Times New Roman"/>
          <w:b/>
          <w:sz w:val="24"/>
          <w:szCs w:val="24"/>
        </w:rPr>
        <w:t>Адресат программы</w:t>
      </w:r>
      <w:r>
        <w:rPr>
          <w:rFonts w:ascii="Times New Roman" w:hAnsi="Times New Roman"/>
          <w:sz w:val="24"/>
          <w:szCs w:val="24"/>
        </w:rPr>
        <w:t>: данная программа предназначена для учащихся возраста от 7 до 12 лет.</w:t>
      </w:r>
    </w:p>
    <w:p w14:paraId="78E7924F" w14:textId="093B4DBF" w:rsidR="00ED442B" w:rsidRPr="006C3B14" w:rsidRDefault="00ED442B" w:rsidP="00393B16">
      <w:pPr>
        <w:spacing w:after="0"/>
        <w:ind w:firstLine="709"/>
        <w:jc w:val="both"/>
        <w:rPr>
          <w:rFonts w:ascii="Times New Roman" w:hAnsi="Times New Roman"/>
          <w:sz w:val="24"/>
          <w:szCs w:val="24"/>
        </w:rPr>
      </w:pPr>
      <w:r>
        <w:rPr>
          <w:rFonts w:ascii="Times New Roman" w:hAnsi="Times New Roman"/>
          <w:b/>
          <w:sz w:val="24"/>
          <w:szCs w:val="24"/>
        </w:rPr>
        <w:t xml:space="preserve">Объем программы- </w:t>
      </w:r>
      <w:r>
        <w:rPr>
          <w:rFonts w:ascii="Times New Roman" w:hAnsi="Times New Roman"/>
          <w:sz w:val="24"/>
          <w:szCs w:val="24"/>
        </w:rPr>
        <w:t>Учебно- тренировочный процесс рассчитан на 7 лет, общий объем учебного времени составляет в 2020-21 учебном году- 144 часа (2 раза в неделю по 2 академических часа), в 2021-22, 2022-23, 2023-24, 2024-25, 2025-26, 2026-27 учебных годах- 216 часов (3 раза по 2 академических часа). Академический час- 40 мин.</w:t>
      </w:r>
    </w:p>
    <w:p w14:paraId="61DEFF65" w14:textId="77777777" w:rsidR="0026700A" w:rsidRDefault="0026700A" w:rsidP="009E2F07">
      <w:pPr>
        <w:spacing w:after="0"/>
        <w:jc w:val="both"/>
        <w:rPr>
          <w:rFonts w:ascii="Times New Roman" w:hAnsi="Times New Roman"/>
          <w:b/>
          <w:sz w:val="24"/>
          <w:szCs w:val="24"/>
        </w:rPr>
      </w:pPr>
    </w:p>
    <w:p w14:paraId="0EE20B2E" w14:textId="01B49F7C" w:rsidR="00490546" w:rsidRDefault="002E689C" w:rsidP="00393B16">
      <w:pPr>
        <w:spacing w:after="0"/>
        <w:ind w:firstLine="709"/>
        <w:jc w:val="both"/>
        <w:rPr>
          <w:rFonts w:ascii="Times New Roman" w:hAnsi="Times New Roman"/>
          <w:b/>
          <w:sz w:val="24"/>
          <w:szCs w:val="24"/>
        </w:rPr>
      </w:pPr>
      <w:r w:rsidRPr="002E689C">
        <w:rPr>
          <w:rFonts w:ascii="Times New Roman" w:hAnsi="Times New Roman"/>
          <w:b/>
          <w:sz w:val="24"/>
          <w:szCs w:val="24"/>
        </w:rPr>
        <w:t>1.4 Формы и методы работы:</w:t>
      </w:r>
    </w:p>
    <w:p w14:paraId="523A9FD9" w14:textId="77777777" w:rsidR="002E689C" w:rsidRPr="002E689C" w:rsidRDefault="002E689C" w:rsidP="002E689C">
      <w:pPr>
        <w:spacing w:after="0"/>
        <w:ind w:firstLine="709"/>
        <w:jc w:val="both"/>
        <w:rPr>
          <w:rFonts w:ascii="Times New Roman" w:hAnsi="Times New Roman"/>
          <w:sz w:val="24"/>
          <w:szCs w:val="24"/>
        </w:rPr>
      </w:pPr>
      <w:r w:rsidRPr="002E689C">
        <w:rPr>
          <w:rFonts w:ascii="Times New Roman" w:hAnsi="Times New Roman"/>
          <w:sz w:val="24"/>
          <w:szCs w:val="24"/>
        </w:rPr>
        <w:t>Реализацию данной программы предлагается осуществлять на основе следующих принципов:</w:t>
      </w:r>
    </w:p>
    <w:p w14:paraId="2E131CCD" w14:textId="77777777" w:rsidR="002E689C" w:rsidRPr="006C3B14" w:rsidRDefault="002E689C" w:rsidP="002E689C">
      <w:pPr>
        <w:pStyle w:val="a5"/>
        <w:numPr>
          <w:ilvl w:val="0"/>
          <w:numId w:val="40"/>
        </w:numPr>
        <w:spacing w:after="0"/>
        <w:ind w:left="0" w:firstLine="0"/>
        <w:jc w:val="both"/>
        <w:rPr>
          <w:rFonts w:ascii="Times New Roman" w:hAnsi="Times New Roman"/>
          <w:sz w:val="24"/>
          <w:szCs w:val="24"/>
        </w:rPr>
      </w:pPr>
      <w:r w:rsidRPr="006C3B14">
        <w:rPr>
          <w:rFonts w:ascii="Times New Roman" w:hAnsi="Times New Roman"/>
          <w:sz w:val="24"/>
          <w:szCs w:val="24"/>
        </w:rPr>
        <w:t>Непрерывность образования и воспитания.</w:t>
      </w:r>
    </w:p>
    <w:p w14:paraId="2E44BD90" w14:textId="77777777" w:rsidR="002E689C" w:rsidRPr="006C3B14" w:rsidRDefault="002E689C" w:rsidP="002E689C">
      <w:pPr>
        <w:pStyle w:val="a5"/>
        <w:numPr>
          <w:ilvl w:val="0"/>
          <w:numId w:val="40"/>
        </w:numPr>
        <w:spacing w:after="0"/>
        <w:ind w:left="0" w:firstLine="0"/>
        <w:jc w:val="both"/>
        <w:rPr>
          <w:rFonts w:ascii="Times New Roman" w:hAnsi="Times New Roman"/>
          <w:sz w:val="24"/>
          <w:szCs w:val="24"/>
        </w:rPr>
      </w:pPr>
      <w:r w:rsidRPr="006C3B14">
        <w:rPr>
          <w:rFonts w:ascii="Times New Roman" w:hAnsi="Times New Roman"/>
          <w:sz w:val="24"/>
          <w:szCs w:val="24"/>
        </w:rPr>
        <w:t>Учет интересов каждого учащегося его интеллектуальных и психофизиологических личностных особенностей.</w:t>
      </w:r>
    </w:p>
    <w:p w14:paraId="1E291608" w14:textId="77777777" w:rsidR="002E689C" w:rsidRPr="006C3B14" w:rsidRDefault="002E689C" w:rsidP="002E689C">
      <w:pPr>
        <w:pStyle w:val="a5"/>
        <w:numPr>
          <w:ilvl w:val="0"/>
          <w:numId w:val="40"/>
        </w:numPr>
        <w:spacing w:after="0"/>
        <w:ind w:left="0" w:firstLine="0"/>
        <w:jc w:val="both"/>
        <w:rPr>
          <w:rFonts w:ascii="Times New Roman" w:hAnsi="Times New Roman"/>
          <w:sz w:val="24"/>
          <w:szCs w:val="24"/>
        </w:rPr>
      </w:pPr>
      <w:r w:rsidRPr="006C3B14">
        <w:rPr>
          <w:rFonts w:ascii="Times New Roman" w:hAnsi="Times New Roman"/>
          <w:sz w:val="24"/>
          <w:szCs w:val="24"/>
        </w:rPr>
        <w:t>Воспитание и обучение личным примером.</w:t>
      </w:r>
    </w:p>
    <w:p w14:paraId="293EE6C8" w14:textId="77777777" w:rsidR="002E689C" w:rsidRPr="006C3B14" w:rsidRDefault="002E689C" w:rsidP="002E689C">
      <w:pPr>
        <w:pStyle w:val="a5"/>
        <w:numPr>
          <w:ilvl w:val="0"/>
          <w:numId w:val="40"/>
        </w:numPr>
        <w:spacing w:after="0"/>
        <w:ind w:left="0" w:firstLine="0"/>
        <w:jc w:val="both"/>
        <w:rPr>
          <w:rFonts w:ascii="Times New Roman" w:hAnsi="Times New Roman"/>
          <w:sz w:val="24"/>
          <w:szCs w:val="24"/>
        </w:rPr>
      </w:pPr>
      <w:r w:rsidRPr="006C3B14">
        <w:rPr>
          <w:rFonts w:ascii="Times New Roman" w:hAnsi="Times New Roman"/>
          <w:sz w:val="24"/>
          <w:szCs w:val="24"/>
        </w:rPr>
        <w:t>Учет специфических региональных особенностей культуры экологии и жизни.</w:t>
      </w:r>
    </w:p>
    <w:p w14:paraId="6D285122" w14:textId="77777777" w:rsidR="002E689C" w:rsidRPr="006C3B14" w:rsidRDefault="002E689C" w:rsidP="002E689C">
      <w:pPr>
        <w:pStyle w:val="a5"/>
        <w:numPr>
          <w:ilvl w:val="0"/>
          <w:numId w:val="40"/>
        </w:numPr>
        <w:spacing w:after="0"/>
        <w:ind w:left="0" w:firstLine="0"/>
        <w:jc w:val="both"/>
        <w:rPr>
          <w:rFonts w:ascii="Times New Roman" w:hAnsi="Times New Roman"/>
          <w:sz w:val="24"/>
          <w:szCs w:val="24"/>
        </w:rPr>
      </w:pPr>
      <w:r w:rsidRPr="006C3B14">
        <w:rPr>
          <w:rFonts w:ascii="Times New Roman" w:hAnsi="Times New Roman"/>
          <w:sz w:val="24"/>
          <w:szCs w:val="24"/>
        </w:rPr>
        <w:t>Обеспечение подростку комфортной эмоциональной среды –"ситуации" успеха и развивающего общения.</w:t>
      </w:r>
    </w:p>
    <w:p w14:paraId="3EBD7452" w14:textId="77777777" w:rsidR="002E689C" w:rsidRPr="006C3B14" w:rsidRDefault="002E689C" w:rsidP="002E689C">
      <w:pPr>
        <w:pStyle w:val="a5"/>
        <w:numPr>
          <w:ilvl w:val="0"/>
          <w:numId w:val="40"/>
        </w:numPr>
        <w:spacing w:after="0"/>
        <w:ind w:left="0" w:firstLine="0"/>
        <w:jc w:val="both"/>
        <w:rPr>
          <w:rFonts w:ascii="Times New Roman" w:hAnsi="Times New Roman"/>
          <w:sz w:val="24"/>
          <w:szCs w:val="24"/>
        </w:rPr>
      </w:pPr>
      <w:r w:rsidRPr="006C3B14">
        <w:rPr>
          <w:rFonts w:ascii="Times New Roman" w:hAnsi="Times New Roman"/>
          <w:sz w:val="24"/>
          <w:szCs w:val="24"/>
        </w:rPr>
        <w:t>Содействие выбору индивидуального образовательного маршрута и темпа его освоения.</w:t>
      </w:r>
    </w:p>
    <w:p w14:paraId="05244815" w14:textId="77777777" w:rsidR="002E689C" w:rsidRPr="006C3B14" w:rsidRDefault="002E689C" w:rsidP="002E689C">
      <w:pPr>
        <w:pStyle w:val="a5"/>
        <w:numPr>
          <w:ilvl w:val="0"/>
          <w:numId w:val="40"/>
        </w:numPr>
        <w:spacing w:after="0"/>
        <w:ind w:left="0" w:firstLine="0"/>
        <w:jc w:val="both"/>
        <w:rPr>
          <w:rFonts w:ascii="Times New Roman" w:hAnsi="Times New Roman"/>
          <w:sz w:val="24"/>
          <w:szCs w:val="24"/>
        </w:rPr>
      </w:pPr>
      <w:r w:rsidRPr="006C3B14">
        <w:rPr>
          <w:rFonts w:ascii="Times New Roman" w:hAnsi="Times New Roman"/>
          <w:sz w:val="24"/>
          <w:szCs w:val="24"/>
        </w:rPr>
        <w:t>Широкое применение инструктажа.</w:t>
      </w:r>
    </w:p>
    <w:p w14:paraId="5BEDFC62"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3F822A1"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71554AF5"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5D60EEEB"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6ABA8CFA"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1BF4A56"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72936DDA"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1CEA2F45"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5F243345"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0ACFC9AB"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6078524D"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02FA421F"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55C75330"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5ACF2D8F"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59139E9D"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 xml:space="preserve">В  заключительную часть тренировки входят упражнения: </w:t>
      </w:r>
    </w:p>
    <w:p w14:paraId="60B8DACE"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-на развитие силы всех групп мышц (работа с тяжестями, изометрические упражнения, упражнения на перекладине и т.д.);</w:t>
      </w:r>
    </w:p>
    <w:p w14:paraId="2EAEEEA6"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-на развитие скоростных качеств (бег, прыжки на скакалке);</w:t>
      </w:r>
    </w:p>
    <w:p w14:paraId="080619AB"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-на развитие силовой и скоростной выносливости (тесты на предел возможностей).</w:t>
      </w:r>
    </w:p>
    <w:p w14:paraId="6D1373E9"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Каждая тренировка начинается и заканчивается традиционным построением и приветствием.</w:t>
      </w:r>
    </w:p>
    <w:p w14:paraId="60FA1791" w14:textId="3D7E9719"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7566FD13" w14:textId="77777777" w:rsidR="002E689C" w:rsidRPr="006C3B14" w:rsidRDefault="002E689C" w:rsidP="002E689C">
      <w:pPr>
        <w:spacing w:after="0"/>
        <w:ind w:firstLine="709"/>
        <w:jc w:val="both"/>
        <w:rPr>
          <w:rFonts w:ascii="Times New Roman" w:hAnsi="Times New Roman"/>
          <w:b/>
          <w:sz w:val="24"/>
          <w:szCs w:val="24"/>
        </w:rPr>
      </w:pPr>
      <w:r w:rsidRPr="006C3B14">
        <w:rPr>
          <w:rFonts w:ascii="Times New Roman" w:hAnsi="Times New Roman"/>
          <w:b/>
          <w:sz w:val="24"/>
          <w:szCs w:val="24"/>
        </w:rPr>
        <w:t>Кроме тренировок существуют и другие формы занятий:</w:t>
      </w:r>
    </w:p>
    <w:p w14:paraId="41BFEDCD" w14:textId="277E909D"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-встречи с интересными и знаменитыми л</w:t>
      </w:r>
      <w:r>
        <w:rPr>
          <w:rFonts w:ascii="Times New Roman" w:hAnsi="Times New Roman"/>
          <w:sz w:val="24"/>
          <w:szCs w:val="24"/>
        </w:rPr>
        <w:t xml:space="preserve">юдьми, просмотр и обсуждение </w:t>
      </w:r>
      <w:r w:rsidRPr="006C3B14">
        <w:rPr>
          <w:rFonts w:ascii="Times New Roman" w:hAnsi="Times New Roman"/>
          <w:sz w:val="24"/>
          <w:szCs w:val="24"/>
        </w:rPr>
        <w:t>видео материалов;</w:t>
      </w:r>
    </w:p>
    <w:p w14:paraId="7B129DBF"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-индивидуальные беседы;</w:t>
      </w:r>
    </w:p>
    <w:p w14:paraId="143AA525"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-тренировочные  сборы (физические тренировки, игры, экскурсии);</w:t>
      </w:r>
    </w:p>
    <w:p w14:paraId="28DE408E"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-туристические походы;</w:t>
      </w:r>
    </w:p>
    <w:p w14:paraId="715F3F54"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-участие в соревнованиях;</w:t>
      </w:r>
    </w:p>
    <w:p w14:paraId="6E0D7F1C" w14:textId="77777777" w:rsidR="002E689C" w:rsidRPr="006C3B14" w:rsidRDefault="002E689C" w:rsidP="002E689C">
      <w:pPr>
        <w:spacing w:after="0"/>
        <w:ind w:firstLine="709"/>
        <w:jc w:val="both"/>
        <w:rPr>
          <w:rFonts w:ascii="Times New Roman" w:hAnsi="Times New Roman"/>
          <w:sz w:val="24"/>
          <w:szCs w:val="24"/>
        </w:rPr>
      </w:pPr>
      <w:r w:rsidRPr="006C3B14">
        <w:rPr>
          <w:rFonts w:ascii="Times New Roman" w:hAnsi="Times New Roman"/>
          <w:sz w:val="24"/>
          <w:szCs w:val="24"/>
        </w:rPr>
        <w:t>-показательные выступления;</w:t>
      </w:r>
    </w:p>
    <w:p w14:paraId="42F8A992" w14:textId="588E24BF" w:rsidR="0026700A" w:rsidRPr="0026700A" w:rsidRDefault="002E689C" w:rsidP="0026700A">
      <w:pPr>
        <w:spacing w:after="0"/>
        <w:ind w:firstLine="709"/>
        <w:jc w:val="both"/>
        <w:rPr>
          <w:rFonts w:ascii="Times New Roman" w:hAnsi="Times New Roman"/>
          <w:sz w:val="24"/>
          <w:szCs w:val="24"/>
        </w:rPr>
      </w:pPr>
      <w:r w:rsidRPr="006C3B14">
        <w:rPr>
          <w:rFonts w:ascii="Times New Roman" w:hAnsi="Times New Roman"/>
          <w:sz w:val="24"/>
          <w:szCs w:val="24"/>
        </w:rPr>
        <w:t>-семинары.</w:t>
      </w:r>
    </w:p>
    <w:p w14:paraId="6E195D12" w14:textId="77777777" w:rsidR="009E2F07" w:rsidRDefault="009E2F07" w:rsidP="00514407">
      <w:pPr>
        <w:spacing w:after="0"/>
        <w:rPr>
          <w:rFonts w:ascii="Times New Roman" w:hAnsi="Times New Roman"/>
          <w:b/>
          <w:sz w:val="24"/>
          <w:szCs w:val="24"/>
        </w:rPr>
      </w:pPr>
    </w:p>
    <w:p w14:paraId="5E145CB8" w14:textId="77777777" w:rsidR="009E2F07" w:rsidRDefault="009E2F07" w:rsidP="00514407">
      <w:pPr>
        <w:spacing w:after="0"/>
        <w:rPr>
          <w:rFonts w:ascii="Times New Roman" w:hAnsi="Times New Roman"/>
          <w:b/>
          <w:sz w:val="24"/>
          <w:szCs w:val="24"/>
        </w:rPr>
      </w:pPr>
    </w:p>
    <w:p w14:paraId="4E35EF50" w14:textId="77777777" w:rsidR="009E2F07" w:rsidRDefault="009E2F07" w:rsidP="00514407">
      <w:pPr>
        <w:spacing w:after="0"/>
        <w:rPr>
          <w:rFonts w:ascii="Times New Roman" w:hAnsi="Times New Roman"/>
          <w:b/>
          <w:sz w:val="24"/>
          <w:szCs w:val="24"/>
        </w:rPr>
      </w:pPr>
    </w:p>
    <w:p w14:paraId="74255468" w14:textId="2BB6CC42" w:rsidR="00514407" w:rsidRDefault="009E2F07" w:rsidP="00514407">
      <w:pPr>
        <w:spacing w:after="0"/>
        <w:rPr>
          <w:rFonts w:ascii="Times New Roman" w:hAnsi="Times New Roman"/>
          <w:b/>
          <w:sz w:val="24"/>
          <w:szCs w:val="24"/>
        </w:rPr>
      </w:pPr>
      <w:r>
        <w:rPr>
          <w:rFonts w:ascii="Times New Roman" w:hAnsi="Times New Roman"/>
          <w:b/>
          <w:sz w:val="24"/>
          <w:szCs w:val="24"/>
        </w:rPr>
        <w:t xml:space="preserve">1.5. Планируемые </w:t>
      </w:r>
      <w:r w:rsidR="00514407" w:rsidRPr="00514407">
        <w:rPr>
          <w:rFonts w:ascii="Times New Roman" w:hAnsi="Times New Roman"/>
          <w:b/>
          <w:sz w:val="24"/>
          <w:szCs w:val="24"/>
        </w:rPr>
        <w:t>результаты  освоения программы</w:t>
      </w:r>
    </w:p>
    <w:p w14:paraId="37E903D5" w14:textId="77777777" w:rsidR="00514407" w:rsidRPr="00514407" w:rsidRDefault="00514407" w:rsidP="00514407">
      <w:pPr>
        <w:spacing w:after="0"/>
        <w:jc w:val="both"/>
        <w:rPr>
          <w:rFonts w:ascii="Times New Roman" w:hAnsi="Times New Roman"/>
          <w:sz w:val="24"/>
          <w:szCs w:val="24"/>
          <w:u w:val="single"/>
        </w:rPr>
      </w:pPr>
      <w:r w:rsidRPr="00514407">
        <w:rPr>
          <w:rFonts w:ascii="Times New Roman" w:hAnsi="Times New Roman"/>
          <w:sz w:val="24"/>
          <w:szCs w:val="24"/>
          <w:u w:val="single"/>
        </w:rPr>
        <w:t>К концу первого и второго года обучения дети должны знать:</w:t>
      </w:r>
    </w:p>
    <w:p w14:paraId="0144DA6C"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-источники передачи информации о различных видах единоборств., оздоровительных и боевых системах;</w:t>
      </w:r>
    </w:p>
    <w:p w14:paraId="497C251F"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-технику безопасности при занятиях в спортзале, лесу, на воде;</w:t>
      </w:r>
    </w:p>
    <w:p w14:paraId="3AA8DF78"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-простейшие элементы техники борьбы, базовые движения руками и ногами.</w:t>
      </w:r>
    </w:p>
    <w:p w14:paraId="23CA3BC7" w14:textId="77777777" w:rsidR="00514407" w:rsidRPr="00514407" w:rsidRDefault="00514407" w:rsidP="00514407">
      <w:pPr>
        <w:spacing w:after="0"/>
        <w:jc w:val="both"/>
        <w:rPr>
          <w:rFonts w:ascii="Times New Roman" w:hAnsi="Times New Roman"/>
          <w:sz w:val="24"/>
          <w:szCs w:val="24"/>
          <w:u w:val="single"/>
        </w:rPr>
      </w:pPr>
      <w:r w:rsidRPr="00514407">
        <w:rPr>
          <w:rFonts w:ascii="Times New Roman" w:hAnsi="Times New Roman"/>
          <w:sz w:val="24"/>
          <w:szCs w:val="24"/>
          <w:u w:val="single"/>
        </w:rPr>
        <w:t>К концу первого и второго года обучения дети должны уметь:</w:t>
      </w:r>
    </w:p>
    <w:p w14:paraId="2063F85E"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-пользоваться упражнениями для самостоятельной разминки организма, и подготовки его к тренировке;</w:t>
      </w:r>
    </w:p>
    <w:p w14:paraId="363BF508"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-сохранять равновесие при различных положениях тела;</w:t>
      </w:r>
    </w:p>
    <w:p w14:paraId="3534074D"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-выполнять элементы страховки и самостраховки при падениях;</w:t>
      </w:r>
    </w:p>
    <w:p w14:paraId="2808F52F"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-выполнять простейшие элементы акробатики (кувырки назад, вперед, через плечо, прыжки кувырки);</w:t>
      </w:r>
    </w:p>
    <w:p w14:paraId="7AB2C83D"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-выполнять простейшие элементы техники борьбы, базовые движения руками и ногами.</w:t>
      </w:r>
    </w:p>
    <w:p w14:paraId="46B3070C" w14:textId="77777777" w:rsidR="00514407" w:rsidRPr="00514407" w:rsidRDefault="00514407" w:rsidP="00514407">
      <w:pPr>
        <w:spacing w:after="0"/>
        <w:jc w:val="both"/>
        <w:rPr>
          <w:rFonts w:ascii="Times New Roman" w:hAnsi="Times New Roman"/>
          <w:sz w:val="24"/>
          <w:szCs w:val="24"/>
          <w:u w:val="single"/>
        </w:rPr>
      </w:pPr>
      <w:r w:rsidRPr="00514407">
        <w:rPr>
          <w:rFonts w:ascii="Times New Roman" w:hAnsi="Times New Roman"/>
          <w:sz w:val="24"/>
          <w:szCs w:val="24"/>
          <w:u w:val="single"/>
        </w:rPr>
        <w:t>К концу третьего  и четвертого  года обучения дети должны знать:</w:t>
      </w:r>
    </w:p>
    <w:p w14:paraId="5D22389D"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-традиции, используемые в рукопашном бое и других видах единоборств;</w:t>
      </w:r>
    </w:p>
    <w:p w14:paraId="04E2D666"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-технику безопасности при работе с партнерами;</w:t>
      </w:r>
    </w:p>
    <w:p w14:paraId="0D47C819"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-способы оказания первой помощи при травмах;</w:t>
      </w:r>
    </w:p>
    <w:p w14:paraId="15D40DAC"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-основные способы закаливания, правила питания, гигиены и двигательный режим занимающихся рукопашным боем;</w:t>
      </w:r>
    </w:p>
    <w:p w14:paraId="031D47DF"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-знать расширенную технику борьбы и нападений.</w:t>
      </w:r>
    </w:p>
    <w:p w14:paraId="58A89585" w14:textId="77777777" w:rsidR="00514407" w:rsidRPr="00514407" w:rsidRDefault="00514407" w:rsidP="00514407">
      <w:pPr>
        <w:spacing w:after="0"/>
        <w:jc w:val="both"/>
        <w:rPr>
          <w:rFonts w:ascii="Times New Roman" w:hAnsi="Times New Roman"/>
          <w:sz w:val="24"/>
          <w:szCs w:val="24"/>
          <w:u w:val="single"/>
        </w:rPr>
      </w:pPr>
      <w:r w:rsidRPr="00514407">
        <w:rPr>
          <w:rFonts w:ascii="Times New Roman" w:hAnsi="Times New Roman"/>
          <w:sz w:val="24"/>
          <w:szCs w:val="24"/>
          <w:u w:val="single"/>
        </w:rPr>
        <w:t>К концу третьего и четвертого  года обучения дети должны уметь:</w:t>
      </w:r>
    </w:p>
    <w:p w14:paraId="567CE9FB"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-оказывать первую помощь при травмах;</w:t>
      </w:r>
    </w:p>
    <w:p w14:paraId="112913C9"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-выполнять элементы акробатики (перевороты, подъем разгибом, ходьба на руках, "колесо", "рондат", "фляк")</w:t>
      </w:r>
    </w:p>
    <w:p w14:paraId="6FE8B213"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-выполнять элементы расширенной техники борьбы, защиты, нападений;</w:t>
      </w:r>
    </w:p>
    <w:p w14:paraId="4D047B9D"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-свободно комбинировать удары и защитные действия;</w:t>
      </w:r>
    </w:p>
    <w:p w14:paraId="4007017D"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-бороться на ковре.</w:t>
      </w:r>
    </w:p>
    <w:p w14:paraId="5568F8BE" w14:textId="4D909E7A" w:rsidR="00514407" w:rsidRPr="00514407" w:rsidRDefault="00514407" w:rsidP="00514407">
      <w:pPr>
        <w:spacing w:after="0"/>
        <w:jc w:val="both"/>
        <w:rPr>
          <w:rFonts w:ascii="Times New Roman" w:hAnsi="Times New Roman"/>
          <w:sz w:val="24"/>
          <w:szCs w:val="24"/>
          <w:u w:val="single"/>
        </w:rPr>
      </w:pPr>
      <w:r>
        <w:rPr>
          <w:rFonts w:ascii="Times New Roman" w:hAnsi="Times New Roman"/>
          <w:sz w:val="24"/>
          <w:szCs w:val="24"/>
          <w:u w:val="single"/>
        </w:rPr>
        <w:t>К концу пятого, шестого</w:t>
      </w:r>
      <w:r w:rsidRPr="00514407">
        <w:rPr>
          <w:rFonts w:ascii="Times New Roman" w:hAnsi="Times New Roman"/>
          <w:sz w:val="24"/>
          <w:szCs w:val="24"/>
          <w:u w:val="single"/>
        </w:rPr>
        <w:t xml:space="preserve"> года обучения дети должны знать:</w:t>
      </w:r>
    </w:p>
    <w:p w14:paraId="371B640B"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-влияние рукопашного боя на мировоззрение человека;</w:t>
      </w:r>
    </w:p>
    <w:p w14:paraId="30D9DDBA"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-понятия о тактике и стратегии;</w:t>
      </w:r>
    </w:p>
    <w:p w14:paraId="311BF958"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-технику безопасности во время учебных боев и на соревнованиях;</w:t>
      </w:r>
    </w:p>
    <w:p w14:paraId="19397778"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-правила соревнований по рукопашному бою и других видах единоборств;</w:t>
      </w:r>
    </w:p>
    <w:p w14:paraId="4CA8E98B"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-принципы работы против вооруженного противника;</w:t>
      </w:r>
    </w:p>
    <w:p w14:paraId="0714671F"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-комбинирование различных техник рукопашного боя.</w:t>
      </w:r>
    </w:p>
    <w:p w14:paraId="34C4B9C6" w14:textId="2191FF37" w:rsidR="00514407" w:rsidRPr="00514407" w:rsidRDefault="00514407" w:rsidP="00514407">
      <w:pPr>
        <w:spacing w:after="0"/>
        <w:jc w:val="both"/>
        <w:rPr>
          <w:rFonts w:ascii="Times New Roman" w:hAnsi="Times New Roman"/>
          <w:sz w:val="24"/>
          <w:szCs w:val="24"/>
          <w:u w:val="single"/>
        </w:rPr>
      </w:pPr>
      <w:r w:rsidRPr="00514407">
        <w:rPr>
          <w:rFonts w:ascii="Times New Roman" w:hAnsi="Times New Roman"/>
          <w:sz w:val="24"/>
          <w:szCs w:val="24"/>
          <w:u w:val="single"/>
        </w:rPr>
        <w:t>К концу пятого</w:t>
      </w:r>
      <w:r>
        <w:rPr>
          <w:rFonts w:ascii="Times New Roman" w:hAnsi="Times New Roman"/>
          <w:sz w:val="24"/>
          <w:szCs w:val="24"/>
          <w:u w:val="single"/>
        </w:rPr>
        <w:t>, шестого</w:t>
      </w:r>
      <w:r w:rsidRPr="00514407">
        <w:rPr>
          <w:rFonts w:ascii="Times New Roman" w:hAnsi="Times New Roman"/>
          <w:sz w:val="24"/>
          <w:szCs w:val="24"/>
          <w:u w:val="single"/>
        </w:rPr>
        <w:t xml:space="preserve"> года обучения дети должны уметь:</w:t>
      </w:r>
    </w:p>
    <w:p w14:paraId="7A17AC87"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-свободно выполнять элементы акробатики и уметь комбинировать их выполнение (рондат – фляк – сальто и т.д.);</w:t>
      </w:r>
    </w:p>
    <w:p w14:paraId="7942C1CF"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-совмещать элементы ударной техники, с элементами борьбы стоя, в партере и лежа;</w:t>
      </w:r>
    </w:p>
    <w:p w14:paraId="11120B54"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-свободно и правильно выполнять приемы самозащиты от вооруженного нападения;</w:t>
      </w:r>
    </w:p>
    <w:p w14:paraId="7C4942FE" w14:textId="77777777" w:rsidR="00514407" w:rsidRPr="006C3B14" w:rsidRDefault="00514407" w:rsidP="00514407">
      <w:pPr>
        <w:spacing w:after="0"/>
        <w:jc w:val="both"/>
        <w:rPr>
          <w:rFonts w:ascii="Times New Roman" w:hAnsi="Times New Roman"/>
          <w:sz w:val="24"/>
          <w:szCs w:val="24"/>
        </w:rPr>
      </w:pPr>
      <w:r w:rsidRPr="006C3B14">
        <w:rPr>
          <w:rFonts w:ascii="Times New Roman" w:hAnsi="Times New Roman"/>
          <w:sz w:val="24"/>
          <w:szCs w:val="24"/>
        </w:rPr>
        <w:t>-активно проводить борцовские поединки, ударные спарринги по правилам бокса, кикбоксинга, рукопашного боя;</w:t>
      </w:r>
    </w:p>
    <w:p w14:paraId="0F22A65C" w14:textId="6024A401" w:rsidR="00152392" w:rsidRPr="0026700A" w:rsidRDefault="00514407" w:rsidP="0026700A">
      <w:pPr>
        <w:spacing w:after="0"/>
        <w:jc w:val="both"/>
        <w:rPr>
          <w:rFonts w:ascii="Times New Roman" w:hAnsi="Times New Roman"/>
          <w:sz w:val="24"/>
          <w:szCs w:val="24"/>
        </w:rPr>
      </w:pPr>
      <w:r w:rsidRPr="006C3B14">
        <w:rPr>
          <w:rFonts w:ascii="Times New Roman" w:hAnsi="Times New Roman"/>
          <w:sz w:val="24"/>
          <w:szCs w:val="24"/>
        </w:rPr>
        <w:t>-участвовать в соревнованиях.</w:t>
      </w:r>
    </w:p>
    <w:p w14:paraId="1EC6CC42" w14:textId="77777777" w:rsidR="009E2F07" w:rsidRDefault="009E2F07" w:rsidP="007C0A4F">
      <w:pPr>
        <w:widowControl w:val="0"/>
        <w:tabs>
          <w:tab w:val="left" w:pos="8629"/>
        </w:tabs>
        <w:autoSpaceDE w:val="0"/>
        <w:autoSpaceDN w:val="0"/>
        <w:adjustRightInd w:val="0"/>
        <w:ind w:right="-1333"/>
        <w:rPr>
          <w:rFonts w:ascii="Times New Roman" w:eastAsia="Times New Roman" w:hAnsi="Times New Roman"/>
          <w:b/>
          <w:bCs/>
          <w:sz w:val="24"/>
          <w:szCs w:val="24"/>
          <w:lang w:eastAsia="ru-RU"/>
        </w:rPr>
      </w:pPr>
    </w:p>
    <w:p w14:paraId="4B96B001" w14:textId="77777777" w:rsidR="009E2F07" w:rsidRDefault="009E2F07" w:rsidP="007C0A4F">
      <w:pPr>
        <w:widowControl w:val="0"/>
        <w:tabs>
          <w:tab w:val="left" w:pos="8629"/>
        </w:tabs>
        <w:autoSpaceDE w:val="0"/>
        <w:autoSpaceDN w:val="0"/>
        <w:adjustRightInd w:val="0"/>
        <w:ind w:right="-1333"/>
        <w:rPr>
          <w:rFonts w:ascii="Times New Roman" w:eastAsia="Times New Roman" w:hAnsi="Times New Roman"/>
          <w:b/>
          <w:bCs/>
          <w:sz w:val="24"/>
          <w:szCs w:val="24"/>
          <w:lang w:eastAsia="ru-RU"/>
        </w:rPr>
      </w:pPr>
    </w:p>
    <w:p w14:paraId="34567DBE" w14:textId="77777777" w:rsidR="007C0A4F" w:rsidRPr="007C0A4F" w:rsidRDefault="007C0A4F" w:rsidP="007C0A4F">
      <w:pPr>
        <w:widowControl w:val="0"/>
        <w:tabs>
          <w:tab w:val="left" w:pos="8629"/>
        </w:tabs>
        <w:autoSpaceDE w:val="0"/>
        <w:autoSpaceDN w:val="0"/>
        <w:adjustRightInd w:val="0"/>
        <w:ind w:right="-1333"/>
        <w:rPr>
          <w:rFonts w:ascii="Times New Roman" w:eastAsia="Times New Roman" w:hAnsi="Times New Roman"/>
          <w:b/>
          <w:bCs/>
          <w:sz w:val="24"/>
          <w:szCs w:val="24"/>
          <w:lang w:eastAsia="ru-RU"/>
        </w:rPr>
      </w:pPr>
      <w:r w:rsidRPr="007C0A4F">
        <w:rPr>
          <w:rFonts w:ascii="Times New Roman" w:eastAsia="Times New Roman" w:hAnsi="Times New Roman"/>
          <w:b/>
          <w:bCs/>
          <w:sz w:val="24"/>
          <w:szCs w:val="24"/>
          <w:lang w:eastAsia="ru-RU"/>
        </w:rPr>
        <w:t>2. Учебный (тематический) план дополнительной общеобразовательной программы</w:t>
      </w:r>
    </w:p>
    <w:p w14:paraId="7522AF7F" w14:textId="77777777" w:rsidR="007C0A4F" w:rsidRPr="007C0A4F" w:rsidRDefault="007C0A4F" w:rsidP="007C0A4F">
      <w:pPr>
        <w:widowControl w:val="0"/>
        <w:autoSpaceDE w:val="0"/>
        <w:autoSpaceDN w:val="0"/>
        <w:adjustRightInd w:val="0"/>
        <w:spacing w:after="0" w:line="240" w:lineRule="auto"/>
        <w:jc w:val="both"/>
        <w:rPr>
          <w:rFonts w:ascii="Times New Roman" w:eastAsia="Times New Roman" w:hAnsi="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C0A4F" w:rsidRPr="007C0A4F" w14:paraId="3CECEEB6" w14:textId="77777777" w:rsidTr="002B6D6D">
        <w:trPr>
          <w:gridAfter w:val="1"/>
          <w:wAfter w:w="7" w:type="dxa"/>
        </w:trPr>
        <w:tc>
          <w:tcPr>
            <w:tcW w:w="646" w:type="dxa"/>
            <w:vMerge w:val="restart"/>
            <w:shd w:val="clear" w:color="auto" w:fill="auto"/>
          </w:tcPr>
          <w:p w14:paraId="4EB3944C"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w:t>
            </w:r>
          </w:p>
        </w:tc>
        <w:tc>
          <w:tcPr>
            <w:tcW w:w="2248" w:type="dxa"/>
            <w:vMerge w:val="restart"/>
            <w:shd w:val="clear" w:color="auto" w:fill="auto"/>
          </w:tcPr>
          <w:p w14:paraId="5A4CF682"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Название раздела, темы</w:t>
            </w:r>
          </w:p>
        </w:tc>
        <w:tc>
          <w:tcPr>
            <w:tcW w:w="3203" w:type="dxa"/>
            <w:gridSpan w:val="3"/>
            <w:shd w:val="clear" w:color="auto" w:fill="auto"/>
          </w:tcPr>
          <w:p w14:paraId="5599BD54"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Количество часов</w:t>
            </w:r>
          </w:p>
        </w:tc>
        <w:tc>
          <w:tcPr>
            <w:tcW w:w="2152" w:type="dxa"/>
            <w:shd w:val="clear" w:color="auto" w:fill="auto"/>
          </w:tcPr>
          <w:p w14:paraId="06013322"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Формы организации занятий</w:t>
            </w:r>
          </w:p>
        </w:tc>
        <w:tc>
          <w:tcPr>
            <w:tcW w:w="1811" w:type="dxa"/>
            <w:shd w:val="clear" w:color="auto" w:fill="auto"/>
          </w:tcPr>
          <w:p w14:paraId="77135D3D"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Формы аттестации (контроля)</w:t>
            </w:r>
          </w:p>
        </w:tc>
      </w:tr>
      <w:tr w:rsidR="007C0A4F" w:rsidRPr="007C0A4F" w14:paraId="713F5945" w14:textId="77777777" w:rsidTr="002B6D6D">
        <w:trPr>
          <w:gridAfter w:val="1"/>
          <w:wAfter w:w="7" w:type="dxa"/>
        </w:trPr>
        <w:tc>
          <w:tcPr>
            <w:tcW w:w="646" w:type="dxa"/>
            <w:vMerge/>
            <w:shd w:val="clear" w:color="auto" w:fill="auto"/>
          </w:tcPr>
          <w:p w14:paraId="688E9834"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p>
        </w:tc>
        <w:tc>
          <w:tcPr>
            <w:tcW w:w="2248" w:type="dxa"/>
            <w:vMerge/>
            <w:shd w:val="clear" w:color="auto" w:fill="auto"/>
          </w:tcPr>
          <w:p w14:paraId="4171E5CC"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p>
        </w:tc>
        <w:tc>
          <w:tcPr>
            <w:tcW w:w="930" w:type="dxa"/>
            <w:shd w:val="clear" w:color="auto" w:fill="auto"/>
          </w:tcPr>
          <w:p w14:paraId="498993F5"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всего</w:t>
            </w:r>
          </w:p>
        </w:tc>
        <w:tc>
          <w:tcPr>
            <w:tcW w:w="1012" w:type="dxa"/>
            <w:shd w:val="clear" w:color="auto" w:fill="auto"/>
          </w:tcPr>
          <w:p w14:paraId="3DFDF778"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теория</w:t>
            </w:r>
          </w:p>
        </w:tc>
        <w:tc>
          <w:tcPr>
            <w:tcW w:w="1261" w:type="dxa"/>
            <w:shd w:val="clear" w:color="auto" w:fill="auto"/>
          </w:tcPr>
          <w:p w14:paraId="530B8BC9"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практика</w:t>
            </w:r>
          </w:p>
        </w:tc>
        <w:tc>
          <w:tcPr>
            <w:tcW w:w="2152" w:type="dxa"/>
            <w:shd w:val="clear" w:color="auto" w:fill="auto"/>
          </w:tcPr>
          <w:p w14:paraId="7CFE8C03"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p>
        </w:tc>
        <w:tc>
          <w:tcPr>
            <w:tcW w:w="1811" w:type="dxa"/>
            <w:shd w:val="clear" w:color="auto" w:fill="auto"/>
          </w:tcPr>
          <w:p w14:paraId="4C4E41CE"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p>
        </w:tc>
      </w:tr>
      <w:tr w:rsidR="007C0A4F" w:rsidRPr="007C0A4F" w14:paraId="5F44D974" w14:textId="77777777" w:rsidTr="002B6D6D">
        <w:tc>
          <w:tcPr>
            <w:tcW w:w="646" w:type="dxa"/>
            <w:shd w:val="clear" w:color="auto" w:fill="auto"/>
          </w:tcPr>
          <w:p w14:paraId="26509950"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1.</w:t>
            </w:r>
          </w:p>
        </w:tc>
        <w:tc>
          <w:tcPr>
            <w:tcW w:w="9421" w:type="dxa"/>
            <w:gridSpan w:val="7"/>
            <w:shd w:val="clear" w:color="auto" w:fill="auto"/>
          </w:tcPr>
          <w:p w14:paraId="7D16659B"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rPr>
            </w:pPr>
            <w:r w:rsidRPr="007C0A4F">
              <w:rPr>
                <w:rFonts w:ascii="Times New Roman" w:hAnsi="Times New Roman"/>
                <w:b/>
                <w:sz w:val="24"/>
                <w:szCs w:val="24"/>
              </w:rPr>
              <w:t>1 год обучения</w:t>
            </w:r>
          </w:p>
        </w:tc>
      </w:tr>
      <w:tr w:rsidR="007C0A4F" w:rsidRPr="007C0A4F" w14:paraId="7ABCCB8F" w14:textId="77777777" w:rsidTr="002B6D6D">
        <w:trPr>
          <w:gridAfter w:val="1"/>
          <w:wAfter w:w="7" w:type="dxa"/>
        </w:trPr>
        <w:tc>
          <w:tcPr>
            <w:tcW w:w="646" w:type="dxa"/>
            <w:shd w:val="clear" w:color="auto" w:fill="auto"/>
          </w:tcPr>
          <w:p w14:paraId="6F571194"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lang w:val="en-US"/>
              </w:rPr>
              <w:t>1.1</w:t>
            </w:r>
          </w:p>
        </w:tc>
        <w:tc>
          <w:tcPr>
            <w:tcW w:w="2248" w:type="dxa"/>
            <w:shd w:val="clear" w:color="auto" w:fill="auto"/>
          </w:tcPr>
          <w:p w14:paraId="7A4A3DD1"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lang w:val="en-US"/>
              </w:rPr>
              <w:t>Теория</w:t>
            </w:r>
          </w:p>
        </w:tc>
        <w:tc>
          <w:tcPr>
            <w:tcW w:w="930" w:type="dxa"/>
            <w:shd w:val="clear" w:color="auto" w:fill="auto"/>
          </w:tcPr>
          <w:p w14:paraId="0D32803A"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8</w:t>
            </w:r>
          </w:p>
        </w:tc>
        <w:tc>
          <w:tcPr>
            <w:tcW w:w="1012" w:type="dxa"/>
            <w:shd w:val="clear" w:color="auto" w:fill="auto"/>
          </w:tcPr>
          <w:p w14:paraId="656DE9F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8</w:t>
            </w:r>
          </w:p>
        </w:tc>
        <w:tc>
          <w:tcPr>
            <w:tcW w:w="1261" w:type="dxa"/>
            <w:shd w:val="clear" w:color="auto" w:fill="auto"/>
          </w:tcPr>
          <w:p w14:paraId="44B4973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2152" w:type="dxa"/>
            <w:shd w:val="clear" w:color="auto" w:fill="auto"/>
          </w:tcPr>
          <w:p w14:paraId="5F1A22EC"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Беседа, объяснение во время показа упражнений</w:t>
            </w:r>
          </w:p>
        </w:tc>
        <w:tc>
          <w:tcPr>
            <w:tcW w:w="1811" w:type="dxa"/>
            <w:shd w:val="clear" w:color="auto" w:fill="auto"/>
          </w:tcPr>
          <w:p w14:paraId="08BAA0F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Тестирование на знание теоретического материала</w:t>
            </w:r>
          </w:p>
        </w:tc>
      </w:tr>
      <w:tr w:rsidR="007C0A4F" w:rsidRPr="007C0A4F" w14:paraId="0F66CF18" w14:textId="77777777" w:rsidTr="002B6D6D">
        <w:trPr>
          <w:gridAfter w:val="1"/>
          <w:wAfter w:w="7" w:type="dxa"/>
        </w:trPr>
        <w:tc>
          <w:tcPr>
            <w:tcW w:w="646" w:type="dxa"/>
            <w:shd w:val="clear" w:color="auto" w:fill="auto"/>
          </w:tcPr>
          <w:p w14:paraId="37DA2BE1"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lang w:val="en-US"/>
              </w:rPr>
              <w:t>1.2</w:t>
            </w:r>
          </w:p>
        </w:tc>
        <w:tc>
          <w:tcPr>
            <w:tcW w:w="2248" w:type="dxa"/>
            <w:shd w:val="clear" w:color="auto" w:fill="auto"/>
          </w:tcPr>
          <w:p w14:paraId="47D22530" w14:textId="3D388264" w:rsidR="007C0A4F" w:rsidRPr="007C0A4F" w:rsidRDefault="007C0A4F"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Общеразвивающие упражнения</w:t>
            </w:r>
          </w:p>
        </w:tc>
        <w:tc>
          <w:tcPr>
            <w:tcW w:w="930" w:type="dxa"/>
            <w:shd w:val="clear" w:color="auto" w:fill="auto"/>
          </w:tcPr>
          <w:p w14:paraId="63E98318" w14:textId="5CC4F95F"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60</w:t>
            </w:r>
          </w:p>
        </w:tc>
        <w:tc>
          <w:tcPr>
            <w:tcW w:w="1012" w:type="dxa"/>
            <w:shd w:val="clear" w:color="auto" w:fill="auto"/>
          </w:tcPr>
          <w:p w14:paraId="105715B3"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77E82FAB" w14:textId="02E86AEA"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60</w:t>
            </w:r>
          </w:p>
        </w:tc>
        <w:tc>
          <w:tcPr>
            <w:tcW w:w="2152" w:type="dxa"/>
            <w:shd w:val="clear" w:color="auto" w:fill="auto"/>
          </w:tcPr>
          <w:p w14:paraId="2179A371"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527FE451"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Сдача нормативов по ОФП</w:t>
            </w:r>
          </w:p>
        </w:tc>
      </w:tr>
      <w:tr w:rsidR="007C0A4F" w:rsidRPr="007C0A4F" w14:paraId="06AD01D1" w14:textId="77777777" w:rsidTr="002B6D6D">
        <w:trPr>
          <w:gridAfter w:val="1"/>
          <w:wAfter w:w="7" w:type="dxa"/>
        </w:trPr>
        <w:tc>
          <w:tcPr>
            <w:tcW w:w="646" w:type="dxa"/>
            <w:shd w:val="clear" w:color="auto" w:fill="auto"/>
          </w:tcPr>
          <w:p w14:paraId="7623931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1.3</w:t>
            </w:r>
          </w:p>
        </w:tc>
        <w:tc>
          <w:tcPr>
            <w:tcW w:w="2248" w:type="dxa"/>
            <w:shd w:val="clear" w:color="auto" w:fill="auto"/>
          </w:tcPr>
          <w:p w14:paraId="4DD0106F" w14:textId="07013837" w:rsidR="007C0A4F" w:rsidRPr="007C0A4F" w:rsidRDefault="007C0A4F"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Специальные упражнения</w:t>
            </w:r>
          </w:p>
        </w:tc>
        <w:tc>
          <w:tcPr>
            <w:tcW w:w="930" w:type="dxa"/>
            <w:shd w:val="clear" w:color="auto" w:fill="auto"/>
          </w:tcPr>
          <w:p w14:paraId="42135C0C" w14:textId="27B56594"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34</w:t>
            </w:r>
          </w:p>
        </w:tc>
        <w:tc>
          <w:tcPr>
            <w:tcW w:w="1012" w:type="dxa"/>
            <w:shd w:val="clear" w:color="auto" w:fill="auto"/>
          </w:tcPr>
          <w:p w14:paraId="7BBF1D82"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6DDC0CAB" w14:textId="1C18F8AD"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34</w:t>
            </w:r>
          </w:p>
        </w:tc>
        <w:tc>
          <w:tcPr>
            <w:tcW w:w="2152" w:type="dxa"/>
            <w:shd w:val="clear" w:color="auto" w:fill="auto"/>
          </w:tcPr>
          <w:p w14:paraId="2DDEF37C"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5D2F9D2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Правильность выполнение упражнений</w:t>
            </w:r>
          </w:p>
        </w:tc>
      </w:tr>
      <w:tr w:rsidR="007C0A4F" w:rsidRPr="007C0A4F" w14:paraId="0F1457A2" w14:textId="77777777" w:rsidTr="002B6D6D">
        <w:trPr>
          <w:gridAfter w:val="1"/>
          <w:wAfter w:w="7" w:type="dxa"/>
        </w:trPr>
        <w:tc>
          <w:tcPr>
            <w:tcW w:w="646" w:type="dxa"/>
            <w:shd w:val="clear" w:color="auto" w:fill="auto"/>
          </w:tcPr>
          <w:p w14:paraId="362B733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1.4</w:t>
            </w:r>
          </w:p>
        </w:tc>
        <w:tc>
          <w:tcPr>
            <w:tcW w:w="2248" w:type="dxa"/>
            <w:shd w:val="clear" w:color="auto" w:fill="auto"/>
          </w:tcPr>
          <w:p w14:paraId="3BEEBE1F" w14:textId="3B9C8DED" w:rsidR="007C0A4F" w:rsidRPr="007C0A4F" w:rsidRDefault="007C0A4F"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передвижений</w:t>
            </w:r>
          </w:p>
        </w:tc>
        <w:tc>
          <w:tcPr>
            <w:tcW w:w="930" w:type="dxa"/>
            <w:shd w:val="clear" w:color="auto" w:fill="auto"/>
          </w:tcPr>
          <w:p w14:paraId="51008241" w14:textId="3F2F7FE0"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012" w:type="dxa"/>
            <w:shd w:val="clear" w:color="auto" w:fill="auto"/>
          </w:tcPr>
          <w:p w14:paraId="1B91CD09"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43738871" w14:textId="4DF5993D"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2152" w:type="dxa"/>
            <w:shd w:val="clear" w:color="auto" w:fill="auto"/>
          </w:tcPr>
          <w:p w14:paraId="42463D67" w14:textId="60B4665D"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1BAE76E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7C0A4F" w:rsidRPr="007C0A4F" w14:paraId="21FA4C61" w14:textId="77777777" w:rsidTr="002B6D6D">
        <w:trPr>
          <w:gridAfter w:val="1"/>
          <w:wAfter w:w="7" w:type="dxa"/>
        </w:trPr>
        <w:tc>
          <w:tcPr>
            <w:tcW w:w="646" w:type="dxa"/>
            <w:shd w:val="clear" w:color="auto" w:fill="auto"/>
          </w:tcPr>
          <w:p w14:paraId="21831B3F" w14:textId="2DDE1064"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1.5</w:t>
            </w:r>
          </w:p>
        </w:tc>
        <w:tc>
          <w:tcPr>
            <w:tcW w:w="2248" w:type="dxa"/>
            <w:shd w:val="clear" w:color="auto" w:fill="auto"/>
          </w:tcPr>
          <w:p w14:paraId="3DB914DB" w14:textId="1A1AAAD7" w:rsidR="007C0A4F"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борьбы</w:t>
            </w:r>
          </w:p>
        </w:tc>
        <w:tc>
          <w:tcPr>
            <w:tcW w:w="930" w:type="dxa"/>
            <w:shd w:val="clear" w:color="auto" w:fill="auto"/>
          </w:tcPr>
          <w:p w14:paraId="0061EEA7" w14:textId="0C18C93C" w:rsid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012" w:type="dxa"/>
            <w:shd w:val="clear" w:color="auto" w:fill="auto"/>
          </w:tcPr>
          <w:p w14:paraId="480D2F05" w14:textId="2DECAF15"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3CD1AF0E" w14:textId="6C057984" w:rsid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2152" w:type="dxa"/>
            <w:shd w:val="clear" w:color="auto" w:fill="auto"/>
          </w:tcPr>
          <w:p w14:paraId="533584F3" w14:textId="50CF071C"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473A4873" w14:textId="311CCBD7"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5B7A6D" w:rsidRPr="007C0A4F" w14:paraId="2293CEC3" w14:textId="77777777" w:rsidTr="002B6D6D">
        <w:trPr>
          <w:gridAfter w:val="1"/>
          <w:wAfter w:w="7" w:type="dxa"/>
        </w:trPr>
        <w:tc>
          <w:tcPr>
            <w:tcW w:w="646" w:type="dxa"/>
            <w:shd w:val="clear" w:color="auto" w:fill="auto"/>
          </w:tcPr>
          <w:p w14:paraId="4F16F75F" w14:textId="2B9AD6C9"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248" w:type="dxa"/>
            <w:shd w:val="clear" w:color="auto" w:fill="auto"/>
          </w:tcPr>
          <w:p w14:paraId="3F1CCBE2" w14:textId="6E2EAEEA" w:rsidR="005B7A6D"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ударов</w:t>
            </w:r>
          </w:p>
        </w:tc>
        <w:tc>
          <w:tcPr>
            <w:tcW w:w="930" w:type="dxa"/>
            <w:shd w:val="clear" w:color="auto" w:fill="auto"/>
          </w:tcPr>
          <w:p w14:paraId="4EC664CF" w14:textId="44CAD01B"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012" w:type="dxa"/>
            <w:shd w:val="clear" w:color="auto" w:fill="auto"/>
          </w:tcPr>
          <w:p w14:paraId="2C162C85" w14:textId="339E7918"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69B6C38E" w14:textId="61986D07"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2152" w:type="dxa"/>
            <w:shd w:val="clear" w:color="auto" w:fill="auto"/>
          </w:tcPr>
          <w:p w14:paraId="2379053D" w14:textId="48BDB903" w:rsidR="005B7A6D" w:rsidRPr="007C0A4F" w:rsidRDefault="005B7A6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74CAC927" w14:textId="25B18431" w:rsidR="005B7A6D" w:rsidRPr="007C0A4F" w:rsidRDefault="005B7A6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w:t>
            </w:r>
            <w:r>
              <w:rPr>
                <w:rFonts w:ascii="Times New Roman" w:hAnsi="Times New Roman"/>
                <w:sz w:val="24"/>
                <w:szCs w:val="24"/>
              </w:rPr>
              <w:t>ять технично удары</w:t>
            </w:r>
          </w:p>
        </w:tc>
      </w:tr>
      <w:tr w:rsidR="005B7A6D" w:rsidRPr="007C0A4F" w14:paraId="33E4062D" w14:textId="77777777" w:rsidTr="002B6D6D">
        <w:trPr>
          <w:gridAfter w:val="1"/>
          <w:wAfter w:w="7" w:type="dxa"/>
        </w:trPr>
        <w:tc>
          <w:tcPr>
            <w:tcW w:w="646" w:type="dxa"/>
            <w:shd w:val="clear" w:color="auto" w:fill="auto"/>
          </w:tcPr>
          <w:p w14:paraId="43BA3E37" w14:textId="664DBE3E"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1.7</w:t>
            </w:r>
          </w:p>
        </w:tc>
        <w:tc>
          <w:tcPr>
            <w:tcW w:w="2248" w:type="dxa"/>
            <w:shd w:val="clear" w:color="auto" w:fill="auto"/>
          </w:tcPr>
          <w:p w14:paraId="5AF193B4" w14:textId="388E43C6" w:rsidR="005B7A6D"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Подвижные игры</w:t>
            </w:r>
          </w:p>
        </w:tc>
        <w:tc>
          <w:tcPr>
            <w:tcW w:w="930" w:type="dxa"/>
            <w:shd w:val="clear" w:color="auto" w:fill="auto"/>
          </w:tcPr>
          <w:p w14:paraId="00BC446D" w14:textId="2F9B812E"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w:t>
            </w:r>
          </w:p>
        </w:tc>
        <w:tc>
          <w:tcPr>
            <w:tcW w:w="1012" w:type="dxa"/>
            <w:shd w:val="clear" w:color="auto" w:fill="auto"/>
          </w:tcPr>
          <w:p w14:paraId="5199A984" w14:textId="7BB7A12B"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0F091555" w14:textId="4EAED832"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w:t>
            </w:r>
          </w:p>
        </w:tc>
        <w:tc>
          <w:tcPr>
            <w:tcW w:w="2152" w:type="dxa"/>
            <w:shd w:val="clear" w:color="auto" w:fill="auto"/>
          </w:tcPr>
          <w:p w14:paraId="6A841DCA" w14:textId="5672F121" w:rsidR="005B7A6D" w:rsidRPr="007C0A4F" w:rsidRDefault="005B7A6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6977CC43" w14:textId="4E4CBE64" w:rsidR="005B7A6D" w:rsidRPr="007C0A4F" w:rsidRDefault="005B7A6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Сдача нормативов по ОФП</w:t>
            </w:r>
          </w:p>
        </w:tc>
      </w:tr>
      <w:tr w:rsidR="007C0A4F" w:rsidRPr="007C0A4F" w14:paraId="41B4D461" w14:textId="77777777" w:rsidTr="002B6D6D">
        <w:trPr>
          <w:gridAfter w:val="1"/>
          <w:wAfter w:w="7" w:type="dxa"/>
        </w:trPr>
        <w:tc>
          <w:tcPr>
            <w:tcW w:w="646" w:type="dxa"/>
            <w:shd w:val="clear" w:color="auto" w:fill="auto"/>
          </w:tcPr>
          <w:p w14:paraId="1A72A1E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2248" w:type="dxa"/>
            <w:shd w:val="clear" w:color="auto" w:fill="auto"/>
          </w:tcPr>
          <w:p w14:paraId="3ABA7376" w14:textId="77777777" w:rsidR="007C0A4F" w:rsidRPr="007C0A4F" w:rsidRDefault="007C0A4F" w:rsidP="007C0A4F">
            <w:pPr>
              <w:widowControl w:val="0"/>
              <w:tabs>
                <w:tab w:val="center" w:pos="4677"/>
                <w:tab w:val="right" w:pos="9355"/>
              </w:tabs>
              <w:autoSpaceDE w:val="0"/>
              <w:autoSpaceDN w:val="0"/>
              <w:jc w:val="center"/>
              <w:rPr>
                <w:rFonts w:ascii="Times New Roman" w:hAnsi="Times New Roman"/>
                <w:b/>
                <w:sz w:val="24"/>
                <w:szCs w:val="24"/>
                <w:lang w:eastAsia="ru-RU"/>
              </w:rPr>
            </w:pPr>
            <w:r w:rsidRPr="007C0A4F">
              <w:rPr>
                <w:rFonts w:ascii="Times New Roman" w:hAnsi="Times New Roman"/>
                <w:b/>
                <w:sz w:val="24"/>
                <w:szCs w:val="24"/>
                <w:lang w:eastAsia="ru-RU"/>
              </w:rPr>
              <w:t xml:space="preserve">ВСЕГО: </w:t>
            </w:r>
          </w:p>
        </w:tc>
        <w:tc>
          <w:tcPr>
            <w:tcW w:w="930" w:type="dxa"/>
            <w:shd w:val="clear" w:color="auto" w:fill="auto"/>
          </w:tcPr>
          <w:p w14:paraId="1DEC4D76"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rPr>
            </w:pPr>
            <w:r w:rsidRPr="007C0A4F">
              <w:rPr>
                <w:rFonts w:ascii="Times New Roman" w:hAnsi="Times New Roman"/>
                <w:b/>
                <w:sz w:val="24"/>
                <w:szCs w:val="24"/>
              </w:rPr>
              <w:t>144</w:t>
            </w:r>
          </w:p>
        </w:tc>
        <w:tc>
          <w:tcPr>
            <w:tcW w:w="1012" w:type="dxa"/>
            <w:shd w:val="clear" w:color="auto" w:fill="auto"/>
          </w:tcPr>
          <w:p w14:paraId="0D64684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1261" w:type="dxa"/>
            <w:shd w:val="clear" w:color="auto" w:fill="auto"/>
          </w:tcPr>
          <w:p w14:paraId="60025A44"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2152" w:type="dxa"/>
            <w:shd w:val="clear" w:color="auto" w:fill="auto"/>
          </w:tcPr>
          <w:p w14:paraId="554DCC0D"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1811" w:type="dxa"/>
            <w:shd w:val="clear" w:color="auto" w:fill="auto"/>
          </w:tcPr>
          <w:p w14:paraId="2499F766"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r>
      <w:tr w:rsidR="007C0A4F" w:rsidRPr="007C0A4F" w14:paraId="68F3AF52" w14:textId="77777777" w:rsidTr="002B6D6D">
        <w:tc>
          <w:tcPr>
            <w:tcW w:w="646" w:type="dxa"/>
            <w:shd w:val="clear" w:color="auto" w:fill="auto"/>
          </w:tcPr>
          <w:p w14:paraId="51445C49"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lang w:val="en-US"/>
              </w:rPr>
              <w:t>2.</w:t>
            </w:r>
          </w:p>
        </w:tc>
        <w:tc>
          <w:tcPr>
            <w:tcW w:w="9421" w:type="dxa"/>
            <w:gridSpan w:val="7"/>
            <w:shd w:val="clear" w:color="auto" w:fill="auto"/>
          </w:tcPr>
          <w:p w14:paraId="46954E8F"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rPr>
              <w:t>2 год обучения</w:t>
            </w:r>
          </w:p>
        </w:tc>
      </w:tr>
      <w:tr w:rsidR="007C0A4F" w:rsidRPr="007C0A4F" w14:paraId="12877D29" w14:textId="77777777" w:rsidTr="002B6D6D">
        <w:trPr>
          <w:gridAfter w:val="1"/>
          <w:wAfter w:w="7" w:type="dxa"/>
        </w:trPr>
        <w:tc>
          <w:tcPr>
            <w:tcW w:w="646" w:type="dxa"/>
            <w:shd w:val="clear" w:color="auto" w:fill="auto"/>
          </w:tcPr>
          <w:p w14:paraId="6799C1CA"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2</w:t>
            </w:r>
            <w:r w:rsidRPr="007C0A4F">
              <w:rPr>
                <w:rFonts w:ascii="Times New Roman" w:hAnsi="Times New Roman"/>
                <w:sz w:val="24"/>
                <w:szCs w:val="24"/>
                <w:lang w:val="en-US"/>
              </w:rPr>
              <w:t>.1</w:t>
            </w:r>
          </w:p>
        </w:tc>
        <w:tc>
          <w:tcPr>
            <w:tcW w:w="2248" w:type="dxa"/>
            <w:shd w:val="clear" w:color="auto" w:fill="auto"/>
          </w:tcPr>
          <w:p w14:paraId="10AC5CE5"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lang w:val="en-US"/>
              </w:rPr>
              <w:t>Теория</w:t>
            </w:r>
          </w:p>
        </w:tc>
        <w:tc>
          <w:tcPr>
            <w:tcW w:w="930" w:type="dxa"/>
            <w:shd w:val="clear" w:color="auto" w:fill="auto"/>
          </w:tcPr>
          <w:p w14:paraId="3F746FFE" w14:textId="198A9A6C"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012" w:type="dxa"/>
            <w:shd w:val="clear" w:color="auto" w:fill="auto"/>
          </w:tcPr>
          <w:p w14:paraId="70F942F4" w14:textId="09D8EC33"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261" w:type="dxa"/>
            <w:shd w:val="clear" w:color="auto" w:fill="auto"/>
          </w:tcPr>
          <w:p w14:paraId="258A891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2152" w:type="dxa"/>
            <w:shd w:val="clear" w:color="auto" w:fill="auto"/>
          </w:tcPr>
          <w:p w14:paraId="4EBB351D"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Беседа, объяснение во время показа упр-й</w:t>
            </w:r>
          </w:p>
        </w:tc>
        <w:tc>
          <w:tcPr>
            <w:tcW w:w="1811" w:type="dxa"/>
            <w:shd w:val="clear" w:color="auto" w:fill="auto"/>
          </w:tcPr>
          <w:p w14:paraId="7EF184F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Тестирование на знание теоретического материала</w:t>
            </w:r>
          </w:p>
        </w:tc>
      </w:tr>
      <w:tr w:rsidR="007C0A4F" w:rsidRPr="007C0A4F" w14:paraId="07BF7517" w14:textId="77777777" w:rsidTr="002B6D6D">
        <w:trPr>
          <w:gridAfter w:val="1"/>
          <w:wAfter w:w="7" w:type="dxa"/>
        </w:trPr>
        <w:tc>
          <w:tcPr>
            <w:tcW w:w="646" w:type="dxa"/>
            <w:shd w:val="clear" w:color="auto" w:fill="auto"/>
          </w:tcPr>
          <w:p w14:paraId="72D937A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2</w:t>
            </w:r>
            <w:r w:rsidRPr="007C0A4F">
              <w:rPr>
                <w:rFonts w:ascii="Times New Roman" w:hAnsi="Times New Roman"/>
                <w:sz w:val="24"/>
                <w:szCs w:val="24"/>
                <w:lang w:val="en-US"/>
              </w:rPr>
              <w:t>.2</w:t>
            </w:r>
          </w:p>
        </w:tc>
        <w:tc>
          <w:tcPr>
            <w:tcW w:w="2248" w:type="dxa"/>
            <w:shd w:val="clear" w:color="auto" w:fill="auto"/>
          </w:tcPr>
          <w:p w14:paraId="1237FC00" w14:textId="33BFB4A0" w:rsidR="007C0A4F" w:rsidRPr="007C0A4F"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Общеразвивающие упражнения</w:t>
            </w:r>
          </w:p>
        </w:tc>
        <w:tc>
          <w:tcPr>
            <w:tcW w:w="930" w:type="dxa"/>
            <w:shd w:val="clear" w:color="auto" w:fill="auto"/>
          </w:tcPr>
          <w:p w14:paraId="08CB3DAE" w14:textId="63303D34"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70</w:t>
            </w:r>
          </w:p>
        </w:tc>
        <w:tc>
          <w:tcPr>
            <w:tcW w:w="1012" w:type="dxa"/>
            <w:shd w:val="clear" w:color="auto" w:fill="auto"/>
          </w:tcPr>
          <w:p w14:paraId="780A001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32B2884A" w14:textId="067E475B"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70</w:t>
            </w:r>
          </w:p>
        </w:tc>
        <w:tc>
          <w:tcPr>
            <w:tcW w:w="2152" w:type="dxa"/>
            <w:shd w:val="clear" w:color="auto" w:fill="auto"/>
          </w:tcPr>
          <w:p w14:paraId="06234432"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11FBE651"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Сдача нормативов по ОФП</w:t>
            </w:r>
          </w:p>
        </w:tc>
      </w:tr>
      <w:tr w:rsidR="007C0A4F" w:rsidRPr="007C0A4F" w14:paraId="663D0608" w14:textId="77777777" w:rsidTr="002B6D6D">
        <w:trPr>
          <w:gridAfter w:val="1"/>
          <w:wAfter w:w="7" w:type="dxa"/>
        </w:trPr>
        <w:tc>
          <w:tcPr>
            <w:tcW w:w="646" w:type="dxa"/>
            <w:shd w:val="clear" w:color="auto" w:fill="auto"/>
          </w:tcPr>
          <w:p w14:paraId="56FBA7A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2.3</w:t>
            </w:r>
          </w:p>
        </w:tc>
        <w:tc>
          <w:tcPr>
            <w:tcW w:w="2248" w:type="dxa"/>
            <w:shd w:val="clear" w:color="auto" w:fill="auto"/>
          </w:tcPr>
          <w:p w14:paraId="0F5BA9A2" w14:textId="144E4B9B" w:rsidR="007C0A4F" w:rsidRPr="007C0A4F"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Специальные упражнения</w:t>
            </w:r>
          </w:p>
        </w:tc>
        <w:tc>
          <w:tcPr>
            <w:tcW w:w="930" w:type="dxa"/>
            <w:shd w:val="clear" w:color="auto" w:fill="auto"/>
          </w:tcPr>
          <w:p w14:paraId="4A8757E9" w14:textId="00AE07A7"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62</w:t>
            </w:r>
          </w:p>
        </w:tc>
        <w:tc>
          <w:tcPr>
            <w:tcW w:w="1012" w:type="dxa"/>
            <w:shd w:val="clear" w:color="auto" w:fill="auto"/>
          </w:tcPr>
          <w:p w14:paraId="454457F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69F076A6" w14:textId="6BE70C2D"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62</w:t>
            </w:r>
          </w:p>
        </w:tc>
        <w:tc>
          <w:tcPr>
            <w:tcW w:w="2152" w:type="dxa"/>
            <w:shd w:val="clear" w:color="auto" w:fill="auto"/>
          </w:tcPr>
          <w:p w14:paraId="4904B42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5480A4B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Правильность выполнение упражнений</w:t>
            </w:r>
          </w:p>
        </w:tc>
      </w:tr>
      <w:tr w:rsidR="007C0A4F" w:rsidRPr="007C0A4F" w14:paraId="39ECD94F" w14:textId="77777777" w:rsidTr="002B6D6D">
        <w:trPr>
          <w:gridAfter w:val="1"/>
          <w:wAfter w:w="7" w:type="dxa"/>
        </w:trPr>
        <w:tc>
          <w:tcPr>
            <w:tcW w:w="646" w:type="dxa"/>
            <w:shd w:val="clear" w:color="auto" w:fill="auto"/>
          </w:tcPr>
          <w:p w14:paraId="4E1D482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2.4</w:t>
            </w:r>
          </w:p>
        </w:tc>
        <w:tc>
          <w:tcPr>
            <w:tcW w:w="2248" w:type="dxa"/>
            <w:shd w:val="clear" w:color="auto" w:fill="auto"/>
          </w:tcPr>
          <w:p w14:paraId="54660BE9" w14:textId="1FDA8424" w:rsidR="007C0A4F" w:rsidRPr="007C0A4F"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передвижений</w:t>
            </w:r>
          </w:p>
        </w:tc>
        <w:tc>
          <w:tcPr>
            <w:tcW w:w="930" w:type="dxa"/>
            <w:shd w:val="clear" w:color="auto" w:fill="auto"/>
          </w:tcPr>
          <w:p w14:paraId="69E3BA44" w14:textId="75BCED8D"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606DADA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6AAAB4AE" w14:textId="46C6989F" w:rsidR="007C0A4F"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31E26415" w14:textId="4964AAED"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5526508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5B7A6D" w:rsidRPr="007C0A4F" w14:paraId="5ED1EB63" w14:textId="77777777" w:rsidTr="002B6D6D">
        <w:trPr>
          <w:gridAfter w:val="1"/>
          <w:wAfter w:w="7" w:type="dxa"/>
        </w:trPr>
        <w:tc>
          <w:tcPr>
            <w:tcW w:w="646" w:type="dxa"/>
            <w:shd w:val="clear" w:color="auto" w:fill="auto"/>
          </w:tcPr>
          <w:p w14:paraId="0C503BA3" w14:textId="36402D90" w:rsidR="005B7A6D"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2.5</w:t>
            </w:r>
          </w:p>
        </w:tc>
        <w:tc>
          <w:tcPr>
            <w:tcW w:w="2248" w:type="dxa"/>
            <w:shd w:val="clear" w:color="auto" w:fill="auto"/>
          </w:tcPr>
          <w:p w14:paraId="7D0C899E" w14:textId="5720C162" w:rsidR="005B7A6D"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борьбы</w:t>
            </w:r>
          </w:p>
        </w:tc>
        <w:tc>
          <w:tcPr>
            <w:tcW w:w="930" w:type="dxa"/>
            <w:shd w:val="clear" w:color="auto" w:fill="auto"/>
          </w:tcPr>
          <w:p w14:paraId="65087572" w14:textId="1EA79ECD"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108E8AC8" w14:textId="1F83DBEB" w:rsidR="005B7A6D" w:rsidRPr="007C0A4F"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476ED181" w14:textId="209877C0"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01681A35" w14:textId="6565222C"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11C21CA7" w14:textId="6FFB4DBD"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5B7A6D" w:rsidRPr="007C0A4F" w14:paraId="0AADE924" w14:textId="77777777" w:rsidTr="002B6D6D">
        <w:trPr>
          <w:gridAfter w:val="1"/>
          <w:wAfter w:w="7" w:type="dxa"/>
        </w:trPr>
        <w:tc>
          <w:tcPr>
            <w:tcW w:w="646" w:type="dxa"/>
            <w:shd w:val="clear" w:color="auto" w:fill="auto"/>
          </w:tcPr>
          <w:p w14:paraId="0E06728F" w14:textId="3F17DF49"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2.6</w:t>
            </w:r>
          </w:p>
        </w:tc>
        <w:tc>
          <w:tcPr>
            <w:tcW w:w="2248" w:type="dxa"/>
            <w:shd w:val="clear" w:color="auto" w:fill="auto"/>
          </w:tcPr>
          <w:p w14:paraId="28658D22" w14:textId="11DDBADB" w:rsidR="005B7A6D"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ударов</w:t>
            </w:r>
          </w:p>
        </w:tc>
        <w:tc>
          <w:tcPr>
            <w:tcW w:w="930" w:type="dxa"/>
            <w:shd w:val="clear" w:color="auto" w:fill="auto"/>
          </w:tcPr>
          <w:p w14:paraId="5AE40B53" w14:textId="0256140B"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7993677C" w14:textId="3B4B8B1D"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26F5F550" w14:textId="5C24BC51"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44D0BBE1" w14:textId="64B05AE1"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16C47AF6" w14:textId="389B7DA8"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w:t>
            </w:r>
            <w:r>
              <w:rPr>
                <w:rFonts w:ascii="Times New Roman" w:hAnsi="Times New Roman"/>
                <w:sz w:val="24"/>
                <w:szCs w:val="24"/>
              </w:rPr>
              <w:t>ять технично удары</w:t>
            </w:r>
          </w:p>
        </w:tc>
      </w:tr>
      <w:tr w:rsidR="005B7A6D" w:rsidRPr="007C0A4F" w14:paraId="4A940A5F" w14:textId="77777777" w:rsidTr="002B6D6D">
        <w:trPr>
          <w:gridAfter w:val="1"/>
          <w:wAfter w:w="7" w:type="dxa"/>
        </w:trPr>
        <w:tc>
          <w:tcPr>
            <w:tcW w:w="646" w:type="dxa"/>
            <w:shd w:val="clear" w:color="auto" w:fill="auto"/>
          </w:tcPr>
          <w:p w14:paraId="09EEBFAE" w14:textId="46830102"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2.7</w:t>
            </w:r>
          </w:p>
        </w:tc>
        <w:tc>
          <w:tcPr>
            <w:tcW w:w="2248" w:type="dxa"/>
            <w:shd w:val="clear" w:color="auto" w:fill="auto"/>
          </w:tcPr>
          <w:p w14:paraId="273C21E5" w14:textId="2ACA8810" w:rsidR="005B7A6D"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Защита от нападения</w:t>
            </w:r>
          </w:p>
        </w:tc>
        <w:tc>
          <w:tcPr>
            <w:tcW w:w="930" w:type="dxa"/>
            <w:shd w:val="clear" w:color="auto" w:fill="auto"/>
          </w:tcPr>
          <w:p w14:paraId="48ED240F" w14:textId="36D29B97"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4C8D336F" w14:textId="48A7B829"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5FFAF6F3" w14:textId="68FBECA1"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39E0A903" w14:textId="722313E7"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групповая</w:t>
            </w:r>
          </w:p>
        </w:tc>
        <w:tc>
          <w:tcPr>
            <w:tcW w:w="1811" w:type="dxa"/>
            <w:shd w:val="clear" w:color="auto" w:fill="auto"/>
          </w:tcPr>
          <w:p w14:paraId="7AC09EAB" w14:textId="2D705948"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w:t>
            </w:r>
            <w:r>
              <w:rPr>
                <w:rFonts w:ascii="Times New Roman" w:hAnsi="Times New Roman"/>
                <w:sz w:val="24"/>
                <w:szCs w:val="24"/>
              </w:rPr>
              <w:t>ять защитные упражнения</w:t>
            </w:r>
          </w:p>
        </w:tc>
      </w:tr>
      <w:tr w:rsidR="005B7A6D" w:rsidRPr="007C0A4F" w14:paraId="351E2EA7" w14:textId="77777777" w:rsidTr="002B6D6D">
        <w:trPr>
          <w:gridAfter w:val="1"/>
          <w:wAfter w:w="7" w:type="dxa"/>
        </w:trPr>
        <w:tc>
          <w:tcPr>
            <w:tcW w:w="646" w:type="dxa"/>
            <w:shd w:val="clear" w:color="auto" w:fill="auto"/>
          </w:tcPr>
          <w:p w14:paraId="5B156D0D" w14:textId="61F096BB"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2.8</w:t>
            </w:r>
          </w:p>
        </w:tc>
        <w:tc>
          <w:tcPr>
            <w:tcW w:w="2248" w:type="dxa"/>
            <w:shd w:val="clear" w:color="auto" w:fill="auto"/>
          </w:tcPr>
          <w:p w14:paraId="60056E07" w14:textId="65D36A82" w:rsidR="005B7A6D" w:rsidRDefault="005B7A6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Подвижные игры</w:t>
            </w:r>
          </w:p>
        </w:tc>
        <w:tc>
          <w:tcPr>
            <w:tcW w:w="930" w:type="dxa"/>
            <w:shd w:val="clear" w:color="auto" w:fill="auto"/>
          </w:tcPr>
          <w:p w14:paraId="4B5AE85F" w14:textId="7AA9F09D"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8</w:t>
            </w:r>
          </w:p>
        </w:tc>
        <w:tc>
          <w:tcPr>
            <w:tcW w:w="1012" w:type="dxa"/>
            <w:shd w:val="clear" w:color="auto" w:fill="auto"/>
          </w:tcPr>
          <w:p w14:paraId="79915894" w14:textId="6480ACBF"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58001E53" w14:textId="37700303" w:rsidR="005B7A6D" w:rsidRDefault="005B7A6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8</w:t>
            </w:r>
          </w:p>
        </w:tc>
        <w:tc>
          <w:tcPr>
            <w:tcW w:w="2152" w:type="dxa"/>
            <w:shd w:val="clear" w:color="auto" w:fill="auto"/>
          </w:tcPr>
          <w:p w14:paraId="17983A09" w14:textId="2C143ED1"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45F7239E" w14:textId="59FCF55D" w:rsidR="005B7A6D" w:rsidRPr="007C0A4F" w:rsidRDefault="00721608"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Сдача нормативов по ОФП</w:t>
            </w:r>
          </w:p>
        </w:tc>
      </w:tr>
      <w:tr w:rsidR="007C0A4F" w:rsidRPr="007C0A4F" w14:paraId="7BCEF83A" w14:textId="77777777" w:rsidTr="002B6D6D">
        <w:trPr>
          <w:gridAfter w:val="1"/>
          <w:wAfter w:w="7" w:type="dxa"/>
        </w:trPr>
        <w:tc>
          <w:tcPr>
            <w:tcW w:w="646" w:type="dxa"/>
            <w:shd w:val="clear" w:color="auto" w:fill="auto"/>
          </w:tcPr>
          <w:p w14:paraId="4E598C5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2248" w:type="dxa"/>
            <w:shd w:val="clear" w:color="auto" w:fill="auto"/>
          </w:tcPr>
          <w:p w14:paraId="5C6A6509" w14:textId="77777777" w:rsidR="007C0A4F" w:rsidRPr="007C0A4F" w:rsidRDefault="007C0A4F" w:rsidP="007C0A4F">
            <w:pPr>
              <w:widowControl w:val="0"/>
              <w:tabs>
                <w:tab w:val="center" w:pos="4677"/>
                <w:tab w:val="right" w:pos="9355"/>
              </w:tabs>
              <w:autoSpaceDE w:val="0"/>
              <w:autoSpaceDN w:val="0"/>
              <w:jc w:val="center"/>
              <w:rPr>
                <w:rFonts w:ascii="Times New Roman" w:hAnsi="Times New Roman"/>
                <w:sz w:val="24"/>
                <w:szCs w:val="24"/>
                <w:lang w:eastAsia="ru-RU"/>
              </w:rPr>
            </w:pPr>
            <w:r w:rsidRPr="007C0A4F">
              <w:rPr>
                <w:rFonts w:ascii="Times New Roman" w:hAnsi="Times New Roman"/>
                <w:b/>
                <w:sz w:val="24"/>
                <w:szCs w:val="24"/>
                <w:lang w:eastAsia="ru-RU"/>
              </w:rPr>
              <w:t>ВСЕГО:</w:t>
            </w:r>
          </w:p>
        </w:tc>
        <w:tc>
          <w:tcPr>
            <w:tcW w:w="930" w:type="dxa"/>
            <w:shd w:val="clear" w:color="auto" w:fill="auto"/>
          </w:tcPr>
          <w:p w14:paraId="78B2EC46"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rPr>
            </w:pPr>
            <w:r w:rsidRPr="007C0A4F">
              <w:rPr>
                <w:rFonts w:ascii="Times New Roman" w:hAnsi="Times New Roman"/>
                <w:b/>
                <w:sz w:val="24"/>
                <w:szCs w:val="24"/>
              </w:rPr>
              <w:t>216</w:t>
            </w:r>
          </w:p>
        </w:tc>
        <w:tc>
          <w:tcPr>
            <w:tcW w:w="1012" w:type="dxa"/>
            <w:shd w:val="clear" w:color="auto" w:fill="auto"/>
          </w:tcPr>
          <w:p w14:paraId="031F29C0" w14:textId="6AEB893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1261" w:type="dxa"/>
            <w:shd w:val="clear" w:color="auto" w:fill="auto"/>
          </w:tcPr>
          <w:p w14:paraId="5D916904"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2152" w:type="dxa"/>
            <w:shd w:val="clear" w:color="auto" w:fill="auto"/>
          </w:tcPr>
          <w:p w14:paraId="2E76961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1811" w:type="dxa"/>
            <w:shd w:val="clear" w:color="auto" w:fill="auto"/>
          </w:tcPr>
          <w:p w14:paraId="166A01AD"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r>
      <w:tr w:rsidR="007C0A4F" w:rsidRPr="007C0A4F" w14:paraId="464A782D" w14:textId="77777777" w:rsidTr="002B6D6D">
        <w:tc>
          <w:tcPr>
            <w:tcW w:w="646" w:type="dxa"/>
            <w:shd w:val="clear" w:color="auto" w:fill="auto"/>
          </w:tcPr>
          <w:p w14:paraId="4E15B39E"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rPr>
              <w:t>3</w:t>
            </w:r>
            <w:r w:rsidRPr="007C0A4F">
              <w:rPr>
                <w:rFonts w:ascii="Times New Roman" w:hAnsi="Times New Roman"/>
                <w:b/>
                <w:sz w:val="24"/>
                <w:szCs w:val="24"/>
                <w:lang w:val="en-US"/>
              </w:rPr>
              <w:t>.</w:t>
            </w:r>
          </w:p>
        </w:tc>
        <w:tc>
          <w:tcPr>
            <w:tcW w:w="9421" w:type="dxa"/>
            <w:gridSpan w:val="7"/>
            <w:shd w:val="clear" w:color="auto" w:fill="auto"/>
          </w:tcPr>
          <w:p w14:paraId="319899A1" w14:textId="28DBEAFB"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b/>
                <w:sz w:val="24"/>
                <w:szCs w:val="24"/>
              </w:rPr>
              <w:t>3</w:t>
            </w:r>
            <w:r w:rsidR="00B17D95">
              <w:rPr>
                <w:rFonts w:ascii="Times New Roman" w:hAnsi="Times New Roman"/>
                <w:b/>
                <w:sz w:val="24"/>
                <w:szCs w:val="24"/>
              </w:rPr>
              <w:t>, 4, 5</w:t>
            </w:r>
            <w:r w:rsidRPr="007C0A4F">
              <w:rPr>
                <w:rFonts w:ascii="Times New Roman" w:hAnsi="Times New Roman"/>
                <w:b/>
                <w:sz w:val="24"/>
                <w:szCs w:val="24"/>
              </w:rPr>
              <w:t xml:space="preserve"> год обучения</w:t>
            </w:r>
          </w:p>
        </w:tc>
      </w:tr>
      <w:tr w:rsidR="007C0A4F" w:rsidRPr="007C0A4F" w14:paraId="1236D29E" w14:textId="77777777" w:rsidTr="002B6D6D">
        <w:trPr>
          <w:gridAfter w:val="1"/>
          <w:wAfter w:w="7" w:type="dxa"/>
        </w:trPr>
        <w:tc>
          <w:tcPr>
            <w:tcW w:w="646" w:type="dxa"/>
            <w:shd w:val="clear" w:color="auto" w:fill="auto"/>
          </w:tcPr>
          <w:p w14:paraId="31F12326" w14:textId="3D39DE3A" w:rsidR="007C0A4F" w:rsidRPr="007C0A4F" w:rsidRDefault="00721608" w:rsidP="007C0A4F">
            <w:pPr>
              <w:widowControl w:val="0"/>
              <w:autoSpaceDE w:val="0"/>
              <w:autoSpaceDN w:val="0"/>
              <w:spacing w:after="0" w:line="240" w:lineRule="auto"/>
              <w:jc w:val="center"/>
              <w:rPr>
                <w:rFonts w:ascii="Times New Roman" w:hAnsi="Times New Roman"/>
                <w:sz w:val="24"/>
                <w:szCs w:val="24"/>
                <w:lang w:val="en-US"/>
              </w:rPr>
            </w:pPr>
            <w:r>
              <w:rPr>
                <w:rFonts w:ascii="Times New Roman" w:hAnsi="Times New Roman"/>
                <w:sz w:val="24"/>
                <w:szCs w:val="24"/>
              </w:rPr>
              <w:t>3</w:t>
            </w:r>
            <w:r w:rsidR="007C0A4F" w:rsidRPr="007C0A4F">
              <w:rPr>
                <w:rFonts w:ascii="Times New Roman" w:hAnsi="Times New Roman"/>
                <w:sz w:val="24"/>
                <w:szCs w:val="24"/>
                <w:lang w:val="en-US"/>
              </w:rPr>
              <w:t>.1</w:t>
            </w:r>
          </w:p>
        </w:tc>
        <w:tc>
          <w:tcPr>
            <w:tcW w:w="2248" w:type="dxa"/>
            <w:shd w:val="clear" w:color="auto" w:fill="auto"/>
          </w:tcPr>
          <w:p w14:paraId="0ADE499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lang w:val="en-US"/>
              </w:rPr>
              <w:t>Теория</w:t>
            </w:r>
          </w:p>
        </w:tc>
        <w:tc>
          <w:tcPr>
            <w:tcW w:w="930" w:type="dxa"/>
            <w:shd w:val="clear" w:color="auto" w:fill="auto"/>
          </w:tcPr>
          <w:p w14:paraId="0CBAD997" w14:textId="05C92AEA"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012" w:type="dxa"/>
            <w:shd w:val="clear" w:color="auto" w:fill="auto"/>
          </w:tcPr>
          <w:p w14:paraId="773A2941" w14:textId="752CCFBF"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261" w:type="dxa"/>
            <w:shd w:val="clear" w:color="auto" w:fill="auto"/>
          </w:tcPr>
          <w:p w14:paraId="0D4D93A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2152" w:type="dxa"/>
            <w:shd w:val="clear" w:color="auto" w:fill="auto"/>
          </w:tcPr>
          <w:p w14:paraId="742757C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Беседа, объяснение во время показа упр-й</w:t>
            </w:r>
          </w:p>
        </w:tc>
        <w:tc>
          <w:tcPr>
            <w:tcW w:w="1811" w:type="dxa"/>
            <w:shd w:val="clear" w:color="auto" w:fill="auto"/>
          </w:tcPr>
          <w:p w14:paraId="246001E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Тестирование на знание теоретического материала</w:t>
            </w:r>
          </w:p>
        </w:tc>
      </w:tr>
      <w:tr w:rsidR="007C0A4F" w:rsidRPr="007C0A4F" w14:paraId="304C7D7A" w14:textId="77777777" w:rsidTr="002B6D6D">
        <w:trPr>
          <w:gridAfter w:val="1"/>
          <w:wAfter w:w="7" w:type="dxa"/>
        </w:trPr>
        <w:tc>
          <w:tcPr>
            <w:tcW w:w="646" w:type="dxa"/>
            <w:shd w:val="clear" w:color="auto" w:fill="auto"/>
          </w:tcPr>
          <w:p w14:paraId="5C3AB1F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3</w:t>
            </w:r>
            <w:r w:rsidRPr="007C0A4F">
              <w:rPr>
                <w:rFonts w:ascii="Times New Roman" w:hAnsi="Times New Roman"/>
                <w:sz w:val="24"/>
                <w:szCs w:val="24"/>
                <w:lang w:val="en-US"/>
              </w:rPr>
              <w:t>.2</w:t>
            </w:r>
          </w:p>
        </w:tc>
        <w:tc>
          <w:tcPr>
            <w:tcW w:w="2248" w:type="dxa"/>
            <w:shd w:val="clear" w:color="auto" w:fill="auto"/>
          </w:tcPr>
          <w:p w14:paraId="52CB38C3" w14:textId="30A5A9D0" w:rsidR="007C0A4F" w:rsidRPr="007C0A4F" w:rsidRDefault="00721608"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Общеразвивающие упражнения</w:t>
            </w:r>
          </w:p>
        </w:tc>
        <w:tc>
          <w:tcPr>
            <w:tcW w:w="930" w:type="dxa"/>
            <w:shd w:val="clear" w:color="auto" w:fill="auto"/>
          </w:tcPr>
          <w:p w14:paraId="594D625C" w14:textId="19138A13"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70</w:t>
            </w:r>
          </w:p>
        </w:tc>
        <w:tc>
          <w:tcPr>
            <w:tcW w:w="1012" w:type="dxa"/>
            <w:shd w:val="clear" w:color="auto" w:fill="auto"/>
          </w:tcPr>
          <w:p w14:paraId="08C3553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48A9DBA1" w14:textId="564BDCA9"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70</w:t>
            </w:r>
          </w:p>
        </w:tc>
        <w:tc>
          <w:tcPr>
            <w:tcW w:w="2152" w:type="dxa"/>
            <w:shd w:val="clear" w:color="auto" w:fill="auto"/>
          </w:tcPr>
          <w:p w14:paraId="375B7A7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4B7706C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Сдача нормативов по ОФП</w:t>
            </w:r>
          </w:p>
        </w:tc>
      </w:tr>
      <w:tr w:rsidR="007C0A4F" w:rsidRPr="007C0A4F" w14:paraId="5F7A55C6" w14:textId="77777777" w:rsidTr="002B6D6D">
        <w:trPr>
          <w:gridAfter w:val="1"/>
          <w:wAfter w:w="7" w:type="dxa"/>
        </w:trPr>
        <w:tc>
          <w:tcPr>
            <w:tcW w:w="646" w:type="dxa"/>
            <w:shd w:val="clear" w:color="auto" w:fill="auto"/>
          </w:tcPr>
          <w:p w14:paraId="01768219"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3.3</w:t>
            </w:r>
          </w:p>
        </w:tc>
        <w:tc>
          <w:tcPr>
            <w:tcW w:w="2248" w:type="dxa"/>
            <w:shd w:val="clear" w:color="auto" w:fill="auto"/>
          </w:tcPr>
          <w:p w14:paraId="3A69A537" w14:textId="206393F7" w:rsidR="007C0A4F" w:rsidRPr="007C0A4F" w:rsidRDefault="00721608"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Специальные упражнения</w:t>
            </w:r>
          </w:p>
        </w:tc>
        <w:tc>
          <w:tcPr>
            <w:tcW w:w="930" w:type="dxa"/>
            <w:shd w:val="clear" w:color="auto" w:fill="auto"/>
          </w:tcPr>
          <w:p w14:paraId="01F4084D" w14:textId="487F4F4C"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62</w:t>
            </w:r>
          </w:p>
        </w:tc>
        <w:tc>
          <w:tcPr>
            <w:tcW w:w="1012" w:type="dxa"/>
            <w:shd w:val="clear" w:color="auto" w:fill="auto"/>
          </w:tcPr>
          <w:p w14:paraId="09EF1E55"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356B6ABD" w14:textId="65DAC21A"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62</w:t>
            </w:r>
          </w:p>
        </w:tc>
        <w:tc>
          <w:tcPr>
            <w:tcW w:w="2152" w:type="dxa"/>
            <w:shd w:val="clear" w:color="auto" w:fill="auto"/>
          </w:tcPr>
          <w:p w14:paraId="74EAA68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690427D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Правильность выполнение упражнений</w:t>
            </w:r>
          </w:p>
        </w:tc>
      </w:tr>
      <w:tr w:rsidR="007C0A4F" w:rsidRPr="007C0A4F" w14:paraId="41F3C54F" w14:textId="77777777" w:rsidTr="002B6D6D">
        <w:trPr>
          <w:gridAfter w:val="1"/>
          <w:wAfter w:w="7" w:type="dxa"/>
        </w:trPr>
        <w:tc>
          <w:tcPr>
            <w:tcW w:w="646" w:type="dxa"/>
            <w:shd w:val="clear" w:color="auto" w:fill="auto"/>
          </w:tcPr>
          <w:p w14:paraId="73397CD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3.4</w:t>
            </w:r>
          </w:p>
        </w:tc>
        <w:tc>
          <w:tcPr>
            <w:tcW w:w="2248" w:type="dxa"/>
            <w:shd w:val="clear" w:color="auto" w:fill="auto"/>
          </w:tcPr>
          <w:p w14:paraId="7F785F15" w14:textId="296E7E8C" w:rsidR="007C0A4F" w:rsidRPr="007C0A4F" w:rsidRDefault="00721608"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рукопашного боя</w:t>
            </w:r>
          </w:p>
        </w:tc>
        <w:tc>
          <w:tcPr>
            <w:tcW w:w="930" w:type="dxa"/>
            <w:shd w:val="clear" w:color="auto" w:fill="auto"/>
          </w:tcPr>
          <w:p w14:paraId="47E4B45F" w14:textId="18549AD7"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2BE87136"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0F4BF026" w14:textId="1DE8129C" w:rsidR="007C0A4F"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6F4898E0" w14:textId="406EBADD"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sidR="00B17D95">
              <w:rPr>
                <w:rFonts w:ascii="Times New Roman" w:hAnsi="Times New Roman"/>
                <w:sz w:val="24"/>
                <w:szCs w:val="24"/>
              </w:rPr>
              <w:t>повая, учебно-тренировочные бои</w:t>
            </w:r>
          </w:p>
        </w:tc>
        <w:tc>
          <w:tcPr>
            <w:tcW w:w="1811" w:type="dxa"/>
            <w:shd w:val="clear" w:color="auto" w:fill="auto"/>
          </w:tcPr>
          <w:p w14:paraId="4F1DB69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721608" w:rsidRPr="007C0A4F" w14:paraId="4A186CDE" w14:textId="77777777" w:rsidTr="002B6D6D">
        <w:trPr>
          <w:gridAfter w:val="1"/>
          <w:wAfter w:w="7" w:type="dxa"/>
        </w:trPr>
        <w:tc>
          <w:tcPr>
            <w:tcW w:w="646" w:type="dxa"/>
            <w:shd w:val="clear" w:color="auto" w:fill="auto"/>
          </w:tcPr>
          <w:p w14:paraId="37C08BEC" w14:textId="1B04042F" w:rsidR="00721608" w:rsidRPr="007C0A4F" w:rsidRDefault="00721608"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3.5</w:t>
            </w:r>
          </w:p>
        </w:tc>
        <w:tc>
          <w:tcPr>
            <w:tcW w:w="2248" w:type="dxa"/>
            <w:shd w:val="clear" w:color="auto" w:fill="auto"/>
          </w:tcPr>
          <w:p w14:paraId="70C4AD21" w14:textId="31F01127" w:rsidR="00721608" w:rsidRDefault="00B17D95"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Защита от нападения</w:t>
            </w:r>
          </w:p>
        </w:tc>
        <w:tc>
          <w:tcPr>
            <w:tcW w:w="930" w:type="dxa"/>
            <w:shd w:val="clear" w:color="auto" w:fill="auto"/>
          </w:tcPr>
          <w:p w14:paraId="4432C75F" w14:textId="61CEE3F3" w:rsidR="00721608"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6B174F11" w14:textId="590BD8DD" w:rsidR="00721608" w:rsidRPr="007C0A4F"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78412AEB" w14:textId="368B6C3B" w:rsidR="00721608"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7718815D" w14:textId="422B09BA" w:rsidR="00721608"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групповая</w:t>
            </w:r>
          </w:p>
        </w:tc>
        <w:tc>
          <w:tcPr>
            <w:tcW w:w="1811" w:type="dxa"/>
            <w:shd w:val="clear" w:color="auto" w:fill="auto"/>
          </w:tcPr>
          <w:p w14:paraId="0227C0B4" w14:textId="3E6CD000" w:rsidR="00721608"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w:t>
            </w:r>
            <w:r>
              <w:rPr>
                <w:rFonts w:ascii="Times New Roman" w:hAnsi="Times New Roman"/>
                <w:sz w:val="24"/>
                <w:szCs w:val="24"/>
              </w:rPr>
              <w:t>ять защитные упражнения</w:t>
            </w:r>
          </w:p>
        </w:tc>
      </w:tr>
      <w:tr w:rsidR="00B17D95" w:rsidRPr="007C0A4F" w14:paraId="0FCFE311" w14:textId="77777777" w:rsidTr="002B6D6D">
        <w:trPr>
          <w:gridAfter w:val="1"/>
          <w:wAfter w:w="7" w:type="dxa"/>
        </w:trPr>
        <w:tc>
          <w:tcPr>
            <w:tcW w:w="646" w:type="dxa"/>
            <w:shd w:val="clear" w:color="auto" w:fill="auto"/>
          </w:tcPr>
          <w:p w14:paraId="27256ED8" w14:textId="756C8FBE"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3.6</w:t>
            </w:r>
          </w:p>
        </w:tc>
        <w:tc>
          <w:tcPr>
            <w:tcW w:w="2248" w:type="dxa"/>
            <w:shd w:val="clear" w:color="auto" w:fill="auto"/>
          </w:tcPr>
          <w:p w14:paraId="621A2BFC" w14:textId="60D3596B" w:rsidR="00B17D95" w:rsidRDefault="00B17D95"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Тактика рукопашного боя</w:t>
            </w:r>
          </w:p>
        </w:tc>
        <w:tc>
          <w:tcPr>
            <w:tcW w:w="930" w:type="dxa"/>
            <w:shd w:val="clear" w:color="auto" w:fill="auto"/>
          </w:tcPr>
          <w:p w14:paraId="21164262" w14:textId="271A3F34"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6DFD694A" w14:textId="34F785DC"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2DBD24DC" w14:textId="5207D66E"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4C3BD1D4" w14:textId="6AAE5598" w:rsidR="00B17D95"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Pr>
                <w:rFonts w:ascii="Times New Roman" w:hAnsi="Times New Roman"/>
                <w:sz w:val="24"/>
                <w:szCs w:val="24"/>
              </w:rPr>
              <w:t>повая, учебно-тренировочные бои</w:t>
            </w:r>
          </w:p>
        </w:tc>
        <w:tc>
          <w:tcPr>
            <w:tcW w:w="1811" w:type="dxa"/>
            <w:shd w:val="clear" w:color="auto" w:fill="auto"/>
          </w:tcPr>
          <w:p w14:paraId="2DED9DEA" w14:textId="7F142EF0" w:rsidR="00B17D95"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B17D95" w:rsidRPr="007C0A4F" w14:paraId="77C24279" w14:textId="77777777" w:rsidTr="002B6D6D">
        <w:trPr>
          <w:gridAfter w:val="1"/>
          <w:wAfter w:w="7" w:type="dxa"/>
        </w:trPr>
        <w:tc>
          <w:tcPr>
            <w:tcW w:w="646" w:type="dxa"/>
            <w:shd w:val="clear" w:color="auto" w:fill="auto"/>
          </w:tcPr>
          <w:p w14:paraId="6A4B3045" w14:textId="419D6606"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3.7</w:t>
            </w:r>
          </w:p>
        </w:tc>
        <w:tc>
          <w:tcPr>
            <w:tcW w:w="2248" w:type="dxa"/>
            <w:shd w:val="clear" w:color="auto" w:fill="auto"/>
          </w:tcPr>
          <w:p w14:paraId="6187C1A6" w14:textId="4A97FCB3" w:rsidR="00B17D95" w:rsidRDefault="00B17D95"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Соревновательная техника</w:t>
            </w:r>
          </w:p>
        </w:tc>
        <w:tc>
          <w:tcPr>
            <w:tcW w:w="930" w:type="dxa"/>
            <w:shd w:val="clear" w:color="auto" w:fill="auto"/>
          </w:tcPr>
          <w:p w14:paraId="301CDD70" w14:textId="43C629BB"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5E67ED40" w14:textId="243BC872"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540588BD" w14:textId="24858B44"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735BA85A" w14:textId="6739EB05" w:rsidR="00B17D95"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Pr>
                <w:rFonts w:ascii="Times New Roman" w:hAnsi="Times New Roman"/>
                <w:sz w:val="24"/>
                <w:szCs w:val="24"/>
              </w:rPr>
              <w:t>повая, учебно-тренировочные бои</w:t>
            </w:r>
          </w:p>
        </w:tc>
        <w:tc>
          <w:tcPr>
            <w:tcW w:w="1811" w:type="dxa"/>
            <w:shd w:val="clear" w:color="auto" w:fill="auto"/>
          </w:tcPr>
          <w:p w14:paraId="1E5681E7" w14:textId="6E8B38A8" w:rsidR="00B17D95"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B17D95" w:rsidRPr="007C0A4F" w14:paraId="7912FD91" w14:textId="77777777" w:rsidTr="002B6D6D">
        <w:trPr>
          <w:gridAfter w:val="1"/>
          <w:wAfter w:w="7" w:type="dxa"/>
        </w:trPr>
        <w:tc>
          <w:tcPr>
            <w:tcW w:w="646" w:type="dxa"/>
            <w:shd w:val="clear" w:color="auto" w:fill="auto"/>
          </w:tcPr>
          <w:p w14:paraId="58371CA6" w14:textId="6896A2AD"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3.8</w:t>
            </w:r>
          </w:p>
        </w:tc>
        <w:tc>
          <w:tcPr>
            <w:tcW w:w="2248" w:type="dxa"/>
            <w:shd w:val="clear" w:color="auto" w:fill="auto"/>
          </w:tcPr>
          <w:p w14:paraId="5552FB59" w14:textId="75EBC28D" w:rsidR="00B17D95" w:rsidRDefault="00B17D95"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Подвижные игры</w:t>
            </w:r>
          </w:p>
        </w:tc>
        <w:tc>
          <w:tcPr>
            <w:tcW w:w="930" w:type="dxa"/>
            <w:shd w:val="clear" w:color="auto" w:fill="auto"/>
          </w:tcPr>
          <w:p w14:paraId="6B816683" w14:textId="70939727"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8</w:t>
            </w:r>
          </w:p>
        </w:tc>
        <w:tc>
          <w:tcPr>
            <w:tcW w:w="1012" w:type="dxa"/>
            <w:shd w:val="clear" w:color="auto" w:fill="auto"/>
          </w:tcPr>
          <w:p w14:paraId="5E469FFB" w14:textId="691A9DCA"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56744BB4" w14:textId="3D243A81" w:rsidR="00B17D95" w:rsidRDefault="00B17D95"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8</w:t>
            </w:r>
          </w:p>
        </w:tc>
        <w:tc>
          <w:tcPr>
            <w:tcW w:w="2152" w:type="dxa"/>
            <w:shd w:val="clear" w:color="auto" w:fill="auto"/>
          </w:tcPr>
          <w:p w14:paraId="46892B55" w14:textId="0C3AA8CB" w:rsidR="00B17D95"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Pr>
                <w:rFonts w:ascii="Times New Roman" w:hAnsi="Times New Roman"/>
                <w:sz w:val="24"/>
                <w:szCs w:val="24"/>
              </w:rPr>
              <w:t>повая, учебно-тренировочные бои</w:t>
            </w:r>
          </w:p>
        </w:tc>
        <w:tc>
          <w:tcPr>
            <w:tcW w:w="1811" w:type="dxa"/>
            <w:shd w:val="clear" w:color="auto" w:fill="auto"/>
          </w:tcPr>
          <w:p w14:paraId="175027C9" w14:textId="39FA35B4" w:rsidR="00B17D95" w:rsidRPr="007C0A4F" w:rsidRDefault="00B17D95"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Сдача нормативов по ОФП</w:t>
            </w:r>
          </w:p>
        </w:tc>
      </w:tr>
      <w:tr w:rsidR="007C0A4F" w:rsidRPr="007C0A4F" w14:paraId="0C365943" w14:textId="77777777" w:rsidTr="002B6D6D">
        <w:trPr>
          <w:gridAfter w:val="1"/>
          <w:wAfter w:w="7" w:type="dxa"/>
        </w:trPr>
        <w:tc>
          <w:tcPr>
            <w:tcW w:w="646" w:type="dxa"/>
            <w:shd w:val="clear" w:color="auto" w:fill="auto"/>
          </w:tcPr>
          <w:p w14:paraId="3FE52F7B" w14:textId="5CEB6BB3"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2248" w:type="dxa"/>
            <w:shd w:val="clear" w:color="auto" w:fill="auto"/>
          </w:tcPr>
          <w:p w14:paraId="565B5BF9" w14:textId="77777777" w:rsidR="007C0A4F" w:rsidRPr="007C0A4F" w:rsidRDefault="007C0A4F" w:rsidP="007C0A4F">
            <w:pPr>
              <w:widowControl w:val="0"/>
              <w:tabs>
                <w:tab w:val="center" w:pos="4677"/>
                <w:tab w:val="right" w:pos="9355"/>
              </w:tabs>
              <w:autoSpaceDE w:val="0"/>
              <w:autoSpaceDN w:val="0"/>
              <w:jc w:val="center"/>
              <w:rPr>
                <w:rFonts w:ascii="Times New Roman" w:hAnsi="Times New Roman"/>
                <w:sz w:val="24"/>
                <w:szCs w:val="24"/>
                <w:lang w:eastAsia="ru-RU"/>
              </w:rPr>
            </w:pPr>
            <w:r w:rsidRPr="007C0A4F">
              <w:rPr>
                <w:rFonts w:ascii="Times New Roman" w:hAnsi="Times New Roman"/>
                <w:b/>
                <w:sz w:val="24"/>
                <w:szCs w:val="24"/>
                <w:lang w:eastAsia="ru-RU"/>
              </w:rPr>
              <w:t>ВСЕГО:</w:t>
            </w:r>
          </w:p>
        </w:tc>
        <w:tc>
          <w:tcPr>
            <w:tcW w:w="930" w:type="dxa"/>
            <w:shd w:val="clear" w:color="auto" w:fill="auto"/>
          </w:tcPr>
          <w:p w14:paraId="09E43494"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rPr>
            </w:pPr>
            <w:r w:rsidRPr="007C0A4F">
              <w:rPr>
                <w:rFonts w:ascii="Times New Roman" w:hAnsi="Times New Roman"/>
                <w:b/>
                <w:sz w:val="24"/>
                <w:szCs w:val="24"/>
              </w:rPr>
              <w:t>216</w:t>
            </w:r>
          </w:p>
        </w:tc>
        <w:tc>
          <w:tcPr>
            <w:tcW w:w="1012" w:type="dxa"/>
            <w:shd w:val="clear" w:color="auto" w:fill="auto"/>
          </w:tcPr>
          <w:p w14:paraId="12C1D26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1261" w:type="dxa"/>
            <w:shd w:val="clear" w:color="auto" w:fill="auto"/>
          </w:tcPr>
          <w:p w14:paraId="30B2966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2152" w:type="dxa"/>
            <w:shd w:val="clear" w:color="auto" w:fill="auto"/>
          </w:tcPr>
          <w:p w14:paraId="4E41FD4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1811" w:type="dxa"/>
            <w:shd w:val="clear" w:color="auto" w:fill="auto"/>
          </w:tcPr>
          <w:p w14:paraId="549FA97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r>
      <w:tr w:rsidR="007C0A4F" w:rsidRPr="007C0A4F" w14:paraId="577A5FF5" w14:textId="77777777" w:rsidTr="002B6D6D">
        <w:tc>
          <w:tcPr>
            <w:tcW w:w="646" w:type="dxa"/>
            <w:shd w:val="clear" w:color="auto" w:fill="auto"/>
          </w:tcPr>
          <w:p w14:paraId="1C0B16F0"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lang w:val="en-US"/>
              </w:rPr>
            </w:pPr>
            <w:r w:rsidRPr="007C0A4F">
              <w:rPr>
                <w:rFonts w:ascii="Times New Roman" w:hAnsi="Times New Roman"/>
                <w:b/>
                <w:sz w:val="24"/>
                <w:szCs w:val="24"/>
              </w:rPr>
              <w:t>4</w:t>
            </w:r>
            <w:r w:rsidRPr="007C0A4F">
              <w:rPr>
                <w:rFonts w:ascii="Times New Roman" w:hAnsi="Times New Roman"/>
                <w:b/>
                <w:sz w:val="24"/>
                <w:szCs w:val="24"/>
                <w:lang w:val="en-US"/>
              </w:rPr>
              <w:t>.</w:t>
            </w:r>
          </w:p>
        </w:tc>
        <w:tc>
          <w:tcPr>
            <w:tcW w:w="9421" w:type="dxa"/>
            <w:gridSpan w:val="7"/>
            <w:shd w:val="clear" w:color="auto" w:fill="auto"/>
          </w:tcPr>
          <w:p w14:paraId="707BC67B" w14:textId="318D6755" w:rsidR="007C0A4F" w:rsidRPr="007C0A4F" w:rsidRDefault="001E46DD" w:rsidP="007C0A4F">
            <w:pPr>
              <w:widowControl w:val="0"/>
              <w:autoSpaceDE w:val="0"/>
              <w:autoSpaceDN w:val="0"/>
              <w:spacing w:after="0" w:line="240" w:lineRule="auto"/>
              <w:jc w:val="center"/>
              <w:rPr>
                <w:rFonts w:ascii="Times New Roman" w:hAnsi="Times New Roman"/>
                <w:sz w:val="24"/>
                <w:szCs w:val="24"/>
                <w:lang w:val="en-US"/>
              </w:rPr>
            </w:pPr>
            <w:r>
              <w:rPr>
                <w:rFonts w:ascii="Times New Roman" w:hAnsi="Times New Roman"/>
                <w:b/>
                <w:sz w:val="24"/>
                <w:szCs w:val="24"/>
              </w:rPr>
              <w:t>6, 7</w:t>
            </w:r>
            <w:r w:rsidR="007C0A4F" w:rsidRPr="007C0A4F">
              <w:rPr>
                <w:rFonts w:ascii="Times New Roman" w:hAnsi="Times New Roman"/>
                <w:b/>
                <w:sz w:val="24"/>
                <w:szCs w:val="24"/>
              </w:rPr>
              <w:t xml:space="preserve"> год обучения</w:t>
            </w:r>
          </w:p>
        </w:tc>
      </w:tr>
      <w:tr w:rsidR="007C0A4F" w:rsidRPr="007C0A4F" w14:paraId="5F2A84F8" w14:textId="77777777" w:rsidTr="002B6D6D">
        <w:trPr>
          <w:gridAfter w:val="1"/>
          <w:wAfter w:w="7" w:type="dxa"/>
        </w:trPr>
        <w:tc>
          <w:tcPr>
            <w:tcW w:w="646" w:type="dxa"/>
            <w:shd w:val="clear" w:color="auto" w:fill="auto"/>
          </w:tcPr>
          <w:p w14:paraId="0CC01CD6"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4</w:t>
            </w:r>
            <w:r w:rsidRPr="007C0A4F">
              <w:rPr>
                <w:rFonts w:ascii="Times New Roman" w:hAnsi="Times New Roman"/>
                <w:sz w:val="24"/>
                <w:szCs w:val="24"/>
                <w:lang w:val="en-US"/>
              </w:rPr>
              <w:t>.1</w:t>
            </w:r>
          </w:p>
        </w:tc>
        <w:tc>
          <w:tcPr>
            <w:tcW w:w="2248" w:type="dxa"/>
            <w:shd w:val="clear" w:color="auto" w:fill="auto"/>
          </w:tcPr>
          <w:p w14:paraId="411F079F"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lang w:val="en-US"/>
              </w:rPr>
              <w:t>Теория</w:t>
            </w:r>
          </w:p>
        </w:tc>
        <w:tc>
          <w:tcPr>
            <w:tcW w:w="930" w:type="dxa"/>
            <w:shd w:val="clear" w:color="auto" w:fill="auto"/>
          </w:tcPr>
          <w:p w14:paraId="5E743C58" w14:textId="6233CAC5"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012" w:type="dxa"/>
            <w:shd w:val="clear" w:color="auto" w:fill="auto"/>
          </w:tcPr>
          <w:p w14:paraId="2C3BF727" w14:textId="51DF1383"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12</w:t>
            </w:r>
          </w:p>
        </w:tc>
        <w:tc>
          <w:tcPr>
            <w:tcW w:w="1261" w:type="dxa"/>
            <w:shd w:val="clear" w:color="auto" w:fill="auto"/>
          </w:tcPr>
          <w:p w14:paraId="13855E53"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2152" w:type="dxa"/>
            <w:shd w:val="clear" w:color="auto" w:fill="auto"/>
          </w:tcPr>
          <w:p w14:paraId="7E8050BE"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Беседа, объяснение во время показа упр-й</w:t>
            </w:r>
          </w:p>
        </w:tc>
        <w:tc>
          <w:tcPr>
            <w:tcW w:w="1811" w:type="dxa"/>
            <w:shd w:val="clear" w:color="auto" w:fill="auto"/>
          </w:tcPr>
          <w:p w14:paraId="1BA68AE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Тестирование на знание теоретического материала</w:t>
            </w:r>
          </w:p>
        </w:tc>
      </w:tr>
      <w:tr w:rsidR="007C0A4F" w:rsidRPr="007C0A4F" w14:paraId="4A9C79BB" w14:textId="77777777" w:rsidTr="002B6D6D">
        <w:trPr>
          <w:gridAfter w:val="1"/>
          <w:wAfter w:w="7" w:type="dxa"/>
        </w:trPr>
        <w:tc>
          <w:tcPr>
            <w:tcW w:w="646" w:type="dxa"/>
            <w:shd w:val="clear" w:color="auto" w:fill="auto"/>
          </w:tcPr>
          <w:p w14:paraId="7D3C16E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4</w:t>
            </w:r>
            <w:r w:rsidRPr="007C0A4F">
              <w:rPr>
                <w:rFonts w:ascii="Times New Roman" w:hAnsi="Times New Roman"/>
                <w:sz w:val="24"/>
                <w:szCs w:val="24"/>
                <w:lang w:val="en-US"/>
              </w:rPr>
              <w:t>.2</w:t>
            </w:r>
          </w:p>
        </w:tc>
        <w:tc>
          <w:tcPr>
            <w:tcW w:w="2248" w:type="dxa"/>
            <w:shd w:val="clear" w:color="auto" w:fill="auto"/>
          </w:tcPr>
          <w:p w14:paraId="05468817" w14:textId="528F4CA9" w:rsidR="007C0A4F" w:rsidRPr="007C0A4F" w:rsidRDefault="001E46D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Общеразвивающие упражнения</w:t>
            </w:r>
          </w:p>
        </w:tc>
        <w:tc>
          <w:tcPr>
            <w:tcW w:w="930" w:type="dxa"/>
            <w:shd w:val="clear" w:color="auto" w:fill="auto"/>
          </w:tcPr>
          <w:p w14:paraId="7DDF7F71" w14:textId="7512AB06"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70</w:t>
            </w:r>
          </w:p>
        </w:tc>
        <w:tc>
          <w:tcPr>
            <w:tcW w:w="1012" w:type="dxa"/>
            <w:shd w:val="clear" w:color="auto" w:fill="auto"/>
          </w:tcPr>
          <w:p w14:paraId="02290EE3"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7C2CBF40" w14:textId="490AE8B9"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70</w:t>
            </w:r>
          </w:p>
        </w:tc>
        <w:tc>
          <w:tcPr>
            <w:tcW w:w="2152" w:type="dxa"/>
            <w:shd w:val="clear" w:color="auto" w:fill="auto"/>
          </w:tcPr>
          <w:p w14:paraId="5BB20192"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56F3309A"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Сдача нормативов по ОФП</w:t>
            </w:r>
          </w:p>
        </w:tc>
      </w:tr>
      <w:tr w:rsidR="007C0A4F" w:rsidRPr="007C0A4F" w14:paraId="5578D7CF" w14:textId="77777777" w:rsidTr="002B6D6D">
        <w:trPr>
          <w:gridAfter w:val="1"/>
          <w:wAfter w:w="7" w:type="dxa"/>
        </w:trPr>
        <w:tc>
          <w:tcPr>
            <w:tcW w:w="646" w:type="dxa"/>
            <w:shd w:val="clear" w:color="auto" w:fill="auto"/>
          </w:tcPr>
          <w:p w14:paraId="6FF6E973"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4.3</w:t>
            </w:r>
          </w:p>
        </w:tc>
        <w:tc>
          <w:tcPr>
            <w:tcW w:w="2248" w:type="dxa"/>
            <w:shd w:val="clear" w:color="auto" w:fill="auto"/>
          </w:tcPr>
          <w:p w14:paraId="6E66DDE8" w14:textId="7F283980" w:rsidR="007C0A4F" w:rsidRPr="007C0A4F" w:rsidRDefault="001E46D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Специальные упражнения</w:t>
            </w:r>
          </w:p>
        </w:tc>
        <w:tc>
          <w:tcPr>
            <w:tcW w:w="930" w:type="dxa"/>
            <w:shd w:val="clear" w:color="auto" w:fill="auto"/>
          </w:tcPr>
          <w:p w14:paraId="7B5BF44E" w14:textId="06F305FE"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62</w:t>
            </w:r>
          </w:p>
        </w:tc>
        <w:tc>
          <w:tcPr>
            <w:tcW w:w="1012" w:type="dxa"/>
            <w:shd w:val="clear" w:color="auto" w:fill="auto"/>
          </w:tcPr>
          <w:p w14:paraId="11B84B40"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662B93EA" w14:textId="1D7FD8C8"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62</w:t>
            </w:r>
          </w:p>
        </w:tc>
        <w:tc>
          <w:tcPr>
            <w:tcW w:w="2152" w:type="dxa"/>
            <w:shd w:val="clear" w:color="auto" w:fill="auto"/>
          </w:tcPr>
          <w:p w14:paraId="30D664A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Индивидуальная, групповая</w:t>
            </w:r>
          </w:p>
        </w:tc>
        <w:tc>
          <w:tcPr>
            <w:tcW w:w="1811" w:type="dxa"/>
            <w:shd w:val="clear" w:color="auto" w:fill="auto"/>
          </w:tcPr>
          <w:p w14:paraId="2BE0430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r w:rsidRPr="007C0A4F">
              <w:rPr>
                <w:rFonts w:ascii="Times New Roman" w:hAnsi="Times New Roman"/>
                <w:sz w:val="24"/>
                <w:szCs w:val="24"/>
              </w:rPr>
              <w:t>Правильность выполнение упражнений</w:t>
            </w:r>
          </w:p>
        </w:tc>
      </w:tr>
      <w:tr w:rsidR="007C0A4F" w:rsidRPr="007C0A4F" w14:paraId="7B6C1C61" w14:textId="77777777" w:rsidTr="002B6D6D">
        <w:trPr>
          <w:gridAfter w:val="1"/>
          <w:wAfter w:w="7" w:type="dxa"/>
        </w:trPr>
        <w:tc>
          <w:tcPr>
            <w:tcW w:w="646" w:type="dxa"/>
            <w:shd w:val="clear" w:color="auto" w:fill="auto"/>
          </w:tcPr>
          <w:p w14:paraId="17FBFFBC"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4.4</w:t>
            </w:r>
          </w:p>
        </w:tc>
        <w:tc>
          <w:tcPr>
            <w:tcW w:w="2248" w:type="dxa"/>
            <w:shd w:val="clear" w:color="auto" w:fill="auto"/>
          </w:tcPr>
          <w:p w14:paraId="398E997A" w14:textId="32A82BEF" w:rsidR="007C0A4F" w:rsidRPr="007C0A4F" w:rsidRDefault="001E46D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Техника рукопашного боя</w:t>
            </w:r>
          </w:p>
        </w:tc>
        <w:tc>
          <w:tcPr>
            <w:tcW w:w="930" w:type="dxa"/>
            <w:shd w:val="clear" w:color="auto" w:fill="auto"/>
          </w:tcPr>
          <w:p w14:paraId="2EA2B06B" w14:textId="38238D11"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3256BD35"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w:t>
            </w:r>
          </w:p>
        </w:tc>
        <w:tc>
          <w:tcPr>
            <w:tcW w:w="1261" w:type="dxa"/>
            <w:shd w:val="clear" w:color="auto" w:fill="auto"/>
          </w:tcPr>
          <w:p w14:paraId="44A566E8" w14:textId="3FEBA131" w:rsidR="007C0A4F"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1869A52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групповая, учебно-тренировочные игры</w:t>
            </w:r>
          </w:p>
        </w:tc>
        <w:tc>
          <w:tcPr>
            <w:tcW w:w="1811" w:type="dxa"/>
            <w:shd w:val="clear" w:color="auto" w:fill="auto"/>
          </w:tcPr>
          <w:p w14:paraId="27F19EF6"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1E46DD" w:rsidRPr="007C0A4F" w14:paraId="40E468B6" w14:textId="77777777" w:rsidTr="002B6D6D">
        <w:trPr>
          <w:gridAfter w:val="1"/>
          <w:wAfter w:w="7" w:type="dxa"/>
        </w:trPr>
        <w:tc>
          <w:tcPr>
            <w:tcW w:w="646" w:type="dxa"/>
            <w:shd w:val="clear" w:color="auto" w:fill="auto"/>
          </w:tcPr>
          <w:p w14:paraId="3FEFA310" w14:textId="1B485EFC"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4.5</w:t>
            </w:r>
          </w:p>
        </w:tc>
        <w:tc>
          <w:tcPr>
            <w:tcW w:w="2248" w:type="dxa"/>
            <w:shd w:val="clear" w:color="auto" w:fill="auto"/>
          </w:tcPr>
          <w:p w14:paraId="674F644B" w14:textId="4270BBBE" w:rsidR="001E46DD" w:rsidRDefault="001E46D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Защита от нападения</w:t>
            </w:r>
          </w:p>
        </w:tc>
        <w:tc>
          <w:tcPr>
            <w:tcW w:w="930" w:type="dxa"/>
            <w:shd w:val="clear" w:color="auto" w:fill="auto"/>
          </w:tcPr>
          <w:p w14:paraId="6BC77606" w14:textId="79DF4BD3"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5E07A9C8" w14:textId="066CDBC3"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6709432F" w14:textId="19376FEE"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696340A2" w14:textId="318A0177"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групповая</w:t>
            </w:r>
          </w:p>
        </w:tc>
        <w:tc>
          <w:tcPr>
            <w:tcW w:w="1811" w:type="dxa"/>
            <w:shd w:val="clear" w:color="auto" w:fill="auto"/>
          </w:tcPr>
          <w:p w14:paraId="1FB36989" w14:textId="6A9BB085"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w:t>
            </w:r>
            <w:r>
              <w:rPr>
                <w:rFonts w:ascii="Times New Roman" w:hAnsi="Times New Roman"/>
                <w:sz w:val="24"/>
                <w:szCs w:val="24"/>
              </w:rPr>
              <w:t>ять защитные упражнения</w:t>
            </w:r>
          </w:p>
        </w:tc>
      </w:tr>
      <w:tr w:rsidR="001E46DD" w:rsidRPr="007C0A4F" w14:paraId="11D60149" w14:textId="77777777" w:rsidTr="002B6D6D">
        <w:trPr>
          <w:gridAfter w:val="1"/>
          <w:wAfter w:w="7" w:type="dxa"/>
        </w:trPr>
        <w:tc>
          <w:tcPr>
            <w:tcW w:w="646" w:type="dxa"/>
            <w:shd w:val="clear" w:color="auto" w:fill="auto"/>
          </w:tcPr>
          <w:p w14:paraId="19627C01" w14:textId="33EFE61C"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4.6</w:t>
            </w:r>
          </w:p>
        </w:tc>
        <w:tc>
          <w:tcPr>
            <w:tcW w:w="2248" w:type="dxa"/>
            <w:shd w:val="clear" w:color="auto" w:fill="auto"/>
          </w:tcPr>
          <w:p w14:paraId="723BFB1E" w14:textId="155BA03C" w:rsidR="001E46DD" w:rsidRDefault="001E46D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Тактика рукопашного боя</w:t>
            </w:r>
          </w:p>
        </w:tc>
        <w:tc>
          <w:tcPr>
            <w:tcW w:w="930" w:type="dxa"/>
            <w:shd w:val="clear" w:color="auto" w:fill="auto"/>
          </w:tcPr>
          <w:p w14:paraId="021D960E" w14:textId="73860527"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441236C8" w14:textId="7780967C"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09CC6A22" w14:textId="1B1A13DA"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02104BCF" w14:textId="24054B61"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Pr>
                <w:rFonts w:ascii="Times New Roman" w:hAnsi="Times New Roman"/>
                <w:sz w:val="24"/>
                <w:szCs w:val="24"/>
              </w:rPr>
              <w:t>повая, учебно-тренировочные бои</w:t>
            </w:r>
          </w:p>
        </w:tc>
        <w:tc>
          <w:tcPr>
            <w:tcW w:w="1811" w:type="dxa"/>
            <w:shd w:val="clear" w:color="auto" w:fill="auto"/>
          </w:tcPr>
          <w:p w14:paraId="4638F32E" w14:textId="3C9E36C2"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1E46DD" w:rsidRPr="007C0A4F" w14:paraId="3418BBC6" w14:textId="77777777" w:rsidTr="002B6D6D">
        <w:trPr>
          <w:gridAfter w:val="1"/>
          <w:wAfter w:w="7" w:type="dxa"/>
        </w:trPr>
        <w:tc>
          <w:tcPr>
            <w:tcW w:w="646" w:type="dxa"/>
            <w:shd w:val="clear" w:color="auto" w:fill="auto"/>
          </w:tcPr>
          <w:p w14:paraId="7F869258" w14:textId="438C7F37"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4.7</w:t>
            </w:r>
          </w:p>
        </w:tc>
        <w:tc>
          <w:tcPr>
            <w:tcW w:w="2248" w:type="dxa"/>
            <w:shd w:val="clear" w:color="auto" w:fill="auto"/>
          </w:tcPr>
          <w:p w14:paraId="68A9476E" w14:textId="7FF9351F" w:rsidR="001E46DD" w:rsidRDefault="001E46D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Соревновательная техника</w:t>
            </w:r>
          </w:p>
        </w:tc>
        <w:tc>
          <w:tcPr>
            <w:tcW w:w="930" w:type="dxa"/>
            <w:shd w:val="clear" w:color="auto" w:fill="auto"/>
          </w:tcPr>
          <w:p w14:paraId="412644C4" w14:textId="1677E5CB"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1012" w:type="dxa"/>
            <w:shd w:val="clear" w:color="auto" w:fill="auto"/>
          </w:tcPr>
          <w:p w14:paraId="7428EC11" w14:textId="10B75638"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w:t>
            </w:r>
          </w:p>
        </w:tc>
        <w:tc>
          <w:tcPr>
            <w:tcW w:w="1261" w:type="dxa"/>
            <w:shd w:val="clear" w:color="auto" w:fill="auto"/>
          </w:tcPr>
          <w:p w14:paraId="60F53259" w14:textId="64736208" w:rsidR="001E46DD" w:rsidRDefault="001E46DD" w:rsidP="007C0A4F">
            <w:pPr>
              <w:widowControl w:val="0"/>
              <w:autoSpaceDE w:val="0"/>
              <w:autoSpaceDN w:val="0"/>
              <w:spacing w:after="0" w:line="240" w:lineRule="auto"/>
              <w:jc w:val="center"/>
              <w:rPr>
                <w:rFonts w:ascii="Times New Roman" w:hAnsi="Times New Roman"/>
                <w:sz w:val="24"/>
                <w:szCs w:val="24"/>
              </w:rPr>
            </w:pPr>
            <w:r>
              <w:rPr>
                <w:rFonts w:ascii="Times New Roman" w:hAnsi="Times New Roman"/>
                <w:sz w:val="24"/>
                <w:szCs w:val="24"/>
              </w:rPr>
              <w:t>16</w:t>
            </w:r>
          </w:p>
        </w:tc>
        <w:tc>
          <w:tcPr>
            <w:tcW w:w="2152" w:type="dxa"/>
            <w:shd w:val="clear" w:color="auto" w:fill="auto"/>
          </w:tcPr>
          <w:p w14:paraId="39996902" w14:textId="4E4A4ACB"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Pr>
                <w:rFonts w:ascii="Times New Roman" w:hAnsi="Times New Roman"/>
                <w:sz w:val="24"/>
                <w:szCs w:val="24"/>
              </w:rPr>
              <w:t>повая, учебно-тренировочные бои</w:t>
            </w:r>
          </w:p>
        </w:tc>
        <w:tc>
          <w:tcPr>
            <w:tcW w:w="1811" w:type="dxa"/>
            <w:shd w:val="clear" w:color="auto" w:fill="auto"/>
          </w:tcPr>
          <w:p w14:paraId="4D5E420D" w14:textId="5C33873C"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Умение выполнять технико-тактические действия</w:t>
            </w:r>
          </w:p>
        </w:tc>
      </w:tr>
      <w:tr w:rsidR="001E46DD" w:rsidRPr="007C0A4F" w14:paraId="664B4C31" w14:textId="77777777" w:rsidTr="002B6D6D">
        <w:trPr>
          <w:gridAfter w:val="1"/>
          <w:wAfter w:w="7" w:type="dxa"/>
        </w:trPr>
        <w:tc>
          <w:tcPr>
            <w:tcW w:w="646" w:type="dxa"/>
            <w:shd w:val="clear" w:color="auto" w:fill="auto"/>
          </w:tcPr>
          <w:p w14:paraId="32253E9E" w14:textId="77777777" w:rsidR="001E46DD" w:rsidRDefault="001E46DD" w:rsidP="007C0A4F">
            <w:pPr>
              <w:widowControl w:val="0"/>
              <w:autoSpaceDE w:val="0"/>
              <w:autoSpaceDN w:val="0"/>
              <w:spacing w:after="0" w:line="240" w:lineRule="auto"/>
              <w:jc w:val="center"/>
              <w:rPr>
                <w:rFonts w:ascii="Times New Roman" w:hAnsi="Times New Roman"/>
                <w:sz w:val="24"/>
                <w:szCs w:val="24"/>
              </w:rPr>
            </w:pPr>
          </w:p>
        </w:tc>
        <w:tc>
          <w:tcPr>
            <w:tcW w:w="2248" w:type="dxa"/>
            <w:shd w:val="clear" w:color="auto" w:fill="auto"/>
          </w:tcPr>
          <w:p w14:paraId="59DFFD94" w14:textId="0E9F8B5F" w:rsidR="001E46DD" w:rsidRDefault="001E46DD" w:rsidP="007C0A4F">
            <w:pPr>
              <w:widowControl w:val="0"/>
              <w:tabs>
                <w:tab w:val="center" w:pos="4677"/>
                <w:tab w:val="right" w:pos="9355"/>
              </w:tabs>
              <w:autoSpaceDE w:val="0"/>
              <w:autoSpaceDN w:val="0"/>
              <w:jc w:val="center"/>
              <w:rPr>
                <w:rFonts w:ascii="Times New Roman" w:hAnsi="Times New Roman"/>
                <w:sz w:val="24"/>
                <w:szCs w:val="24"/>
                <w:lang w:eastAsia="ru-RU"/>
              </w:rPr>
            </w:pPr>
            <w:r>
              <w:rPr>
                <w:rFonts w:ascii="Times New Roman" w:hAnsi="Times New Roman"/>
                <w:sz w:val="24"/>
                <w:szCs w:val="24"/>
                <w:lang w:eastAsia="ru-RU"/>
              </w:rPr>
              <w:t>Подвижные игры</w:t>
            </w:r>
          </w:p>
        </w:tc>
        <w:tc>
          <w:tcPr>
            <w:tcW w:w="930" w:type="dxa"/>
            <w:shd w:val="clear" w:color="auto" w:fill="auto"/>
          </w:tcPr>
          <w:p w14:paraId="010FE9DE" w14:textId="77777777" w:rsidR="001E46DD" w:rsidRDefault="001E46DD" w:rsidP="007C0A4F">
            <w:pPr>
              <w:widowControl w:val="0"/>
              <w:autoSpaceDE w:val="0"/>
              <w:autoSpaceDN w:val="0"/>
              <w:spacing w:after="0" w:line="240" w:lineRule="auto"/>
              <w:jc w:val="center"/>
              <w:rPr>
                <w:rFonts w:ascii="Times New Roman" w:hAnsi="Times New Roman"/>
                <w:sz w:val="24"/>
                <w:szCs w:val="24"/>
              </w:rPr>
            </w:pPr>
          </w:p>
        </w:tc>
        <w:tc>
          <w:tcPr>
            <w:tcW w:w="1012" w:type="dxa"/>
            <w:shd w:val="clear" w:color="auto" w:fill="auto"/>
          </w:tcPr>
          <w:p w14:paraId="5A8B879E" w14:textId="77777777" w:rsidR="001E46DD" w:rsidRDefault="001E46DD" w:rsidP="007C0A4F">
            <w:pPr>
              <w:widowControl w:val="0"/>
              <w:autoSpaceDE w:val="0"/>
              <w:autoSpaceDN w:val="0"/>
              <w:spacing w:after="0" w:line="240" w:lineRule="auto"/>
              <w:jc w:val="center"/>
              <w:rPr>
                <w:rFonts w:ascii="Times New Roman" w:hAnsi="Times New Roman"/>
                <w:sz w:val="24"/>
                <w:szCs w:val="24"/>
              </w:rPr>
            </w:pPr>
          </w:p>
        </w:tc>
        <w:tc>
          <w:tcPr>
            <w:tcW w:w="1261" w:type="dxa"/>
            <w:shd w:val="clear" w:color="auto" w:fill="auto"/>
          </w:tcPr>
          <w:p w14:paraId="35DEAB6A" w14:textId="77777777" w:rsidR="001E46DD" w:rsidRDefault="001E46DD" w:rsidP="007C0A4F">
            <w:pPr>
              <w:widowControl w:val="0"/>
              <w:autoSpaceDE w:val="0"/>
              <w:autoSpaceDN w:val="0"/>
              <w:spacing w:after="0" w:line="240" w:lineRule="auto"/>
              <w:jc w:val="center"/>
              <w:rPr>
                <w:rFonts w:ascii="Times New Roman" w:hAnsi="Times New Roman"/>
                <w:sz w:val="24"/>
                <w:szCs w:val="24"/>
              </w:rPr>
            </w:pPr>
          </w:p>
        </w:tc>
        <w:tc>
          <w:tcPr>
            <w:tcW w:w="2152" w:type="dxa"/>
            <w:shd w:val="clear" w:color="auto" w:fill="auto"/>
          </w:tcPr>
          <w:p w14:paraId="3A62DFD8" w14:textId="14C978AF"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Индивидуальная, груп</w:t>
            </w:r>
            <w:r>
              <w:rPr>
                <w:rFonts w:ascii="Times New Roman" w:hAnsi="Times New Roman"/>
                <w:sz w:val="24"/>
                <w:szCs w:val="24"/>
              </w:rPr>
              <w:t>повая, учебно-тренировочные бои</w:t>
            </w:r>
          </w:p>
        </w:tc>
        <w:tc>
          <w:tcPr>
            <w:tcW w:w="1811" w:type="dxa"/>
            <w:shd w:val="clear" w:color="auto" w:fill="auto"/>
          </w:tcPr>
          <w:p w14:paraId="7E322F3E" w14:textId="18435619" w:rsidR="001E46DD" w:rsidRPr="007C0A4F" w:rsidRDefault="001E46DD" w:rsidP="007C0A4F">
            <w:pPr>
              <w:widowControl w:val="0"/>
              <w:autoSpaceDE w:val="0"/>
              <w:autoSpaceDN w:val="0"/>
              <w:spacing w:after="0" w:line="240" w:lineRule="auto"/>
              <w:jc w:val="center"/>
              <w:rPr>
                <w:rFonts w:ascii="Times New Roman" w:hAnsi="Times New Roman"/>
                <w:sz w:val="24"/>
                <w:szCs w:val="24"/>
              </w:rPr>
            </w:pPr>
            <w:r w:rsidRPr="007C0A4F">
              <w:rPr>
                <w:rFonts w:ascii="Times New Roman" w:hAnsi="Times New Roman"/>
                <w:sz w:val="24"/>
                <w:szCs w:val="24"/>
              </w:rPr>
              <w:t>Сдача нормативов по ОФП</w:t>
            </w:r>
          </w:p>
        </w:tc>
      </w:tr>
      <w:tr w:rsidR="007C0A4F" w:rsidRPr="007C0A4F" w14:paraId="0F97FE0B" w14:textId="77777777" w:rsidTr="002B6D6D">
        <w:trPr>
          <w:gridAfter w:val="1"/>
          <w:wAfter w:w="7" w:type="dxa"/>
        </w:trPr>
        <w:tc>
          <w:tcPr>
            <w:tcW w:w="646" w:type="dxa"/>
            <w:shd w:val="clear" w:color="auto" w:fill="auto"/>
          </w:tcPr>
          <w:p w14:paraId="7D89AD5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2248" w:type="dxa"/>
            <w:shd w:val="clear" w:color="auto" w:fill="auto"/>
          </w:tcPr>
          <w:p w14:paraId="25CC0FC4" w14:textId="77777777" w:rsidR="007C0A4F" w:rsidRPr="007C0A4F" w:rsidRDefault="007C0A4F" w:rsidP="007C0A4F">
            <w:pPr>
              <w:widowControl w:val="0"/>
              <w:tabs>
                <w:tab w:val="center" w:pos="4677"/>
                <w:tab w:val="right" w:pos="9355"/>
              </w:tabs>
              <w:autoSpaceDE w:val="0"/>
              <w:autoSpaceDN w:val="0"/>
              <w:jc w:val="center"/>
              <w:rPr>
                <w:rFonts w:ascii="Times New Roman" w:hAnsi="Times New Roman"/>
                <w:sz w:val="24"/>
                <w:szCs w:val="24"/>
                <w:lang w:eastAsia="ru-RU"/>
              </w:rPr>
            </w:pPr>
            <w:r w:rsidRPr="007C0A4F">
              <w:rPr>
                <w:rFonts w:ascii="Times New Roman" w:hAnsi="Times New Roman"/>
                <w:b/>
                <w:sz w:val="24"/>
                <w:szCs w:val="24"/>
                <w:lang w:eastAsia="ru-RU"/>
              </w:rPr>
              <w:t>ВСЕГО:</w:t>
            </w:r>
          </w:p>
        </w:tc>
        <w:tc>
          <w:tcPr>
            <w:tcW w:w="930" w:type="dxa"/>
            <w:shd w:val="clear" w:color="auto" w:fill="auto"/>
          </w:tcPr>
          <w:p w14:paraId="2085A35A"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rPr>
            </w:pPr>
            <w:r w:rsidRPr="007C0A4F">
              <w:rPr>
                <w:rFonts w:ascii="Times New Roman" w:hAnsi="Times New Roman"/>
                <w:b/>
                <w:sz w:val="24"/>
                <w:szCs w:val="24"/>
              </w:rPr>
              <w:t>216</w:t>
            </w:r>
          </w:p>
        </w:tc>
        <w:tc>
          <w:tcPr>
            <w:tcW w:w="1012" w:type="dxa"/>
            <w:shd w:val="clear" w:color="auto" w:fill="auto"/>
          </w:tcPr>
          <w:p w14:paraId="41D882AC"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1261" w:type="dxa"/>
            <w:shd w:val="clear" w:color="auto" w:fill="auto"/>
          </w:tcPr>
          <w:p w14:paraId="2A19C532"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2152" w:type="dxa"/>
            <w:shd w:val="clear" w:color="auto" w:fill="auto"/>
          </w:tcPr>
          <w:p w14:paraId="39AED84B"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c>
          <w:tcPr>
            <w:tcW w:w="1811" w:type="dxa"/>
            <w:shd w:val="clear" w:color="auto" w:fill="auto"/>
          </w:tcPr>
          <w:p w14:paraId="03AC99E1"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rPr>
            </w:pPr>
          </w:p>
        </w:tc>
      </w:tr>
      <w:tr w:rsidR="007C0A4F" w:rsidRPr="007C0A4F" w14:paraId="0EEB6845" w14:textId="77777777" w:rsidTr="002B6D6D">
        <w:trPr>
          <w:gridAfter w:val="1"/>
          <w:wAfter w:w="7" w:type="dxa"/>
          <w:trHeight w:val="465"/>
        </w:trPr>
        <w:tc>
          <w:tcPr>
            <w:tcW w:w="2894" w:type="dxa"/>
            <w:gridSpan w:val="2"/>
            <w:shd w:val="clear" w:color="auto" w:fill="auto"/>
          </w:tcPr>
          <w:p w14:paraId="7FDE8609" w14:textId="77777777" w:rsidR="007C0A4F" w:rsidRPr="007C0A4F" w:rsidRDefault="007C0A4F" w:rsidP="007C0A4F">
            <w:pPr>
              <w:widowControl w:val="0"/>
              <w:autoSpaceDE w:val="0"/>
              <w:autoSpaceDN w:val="0"/>
              <w:spacing w:after="0" w:line="240" w:lineRule="auto"/>
              <w:jc w:val="center"/>
              <w:rPr>
                <w:rFonts w:ascii="Times New Roman" w:hAnsi="Times New Roman"/>
                <w:b/>
                <w:sz w:val="24"/>
                <w:szCs w:val="24"/>
              </w:rPr>
            </w:pPr>
            <w:r w:rsidRPr="007C0A4F">
              <w:rPr>
                <w:rFonts w:ascii="Times New Roman" w:hAnsi="Times New Roman"/>
                <w:b/>
                <w:sz w:val="24"/>
                <w:szCs w:val="24"/>
              </w:rPr>
              <w:t>ИТОГО ЧАСОВ</w:t>
            </w:r>
          </w:p>
        </w:tc>
        <w:tc>
          <w:tcPr>
            <w:tcW w:w="930" w:type="dxa"/>
            <w:shd w:val="clear" w:color="auto" w:fill="auto"/>
          </w:tcPr>
          <w:p w14:paraId="16C90634" w14:textId="3173344E" w:rsidR="007C0A4F" w:rsidRPr="007C0A4F" w:rsidRDefault="001E46DD" w:rsidP="007C0A4F">
            <w:pPr>
              <w:widowControl w:val="0"/>
              <w:autoSpaceDE w:val="0"/>
              <w:autoSpaceDN w:val="0"/>
              <w:spacing w:after="0" w:line="240" w:lineRule="auto"/>
              <w:jc w:val="center"/>
              <w:rPr>
                <w:rFonts w:ascii="Times New Roman" w:hAnsi="Times New Roman"/>
                <w:b/>
                <w:sz w:val="24"/>
                <w:szCs w:val="24"/>
              </w:rPr>
            </w:pPr>
            <w:r>
              <w:rPr>
                <w:rFonts w:ascii="Times New Roman" w:hAnsi="Times New Roman"/>
                <w:b/>
                <w:sz w:val="24"/>
                <w:szCs w:val="24"/>
              </w:rPr>
              <w:t>1440 часов</w:t>
            </w:r>
          </w:p>
        </w:tc>
        <w:tc>
          <w:tcPr>
            <w:tcW w:w="1012" w:type="dxa"/>
            <w:shd w:val="clear" w:color="auto" w:fill="auto"/>
          </w:tcPr>
          <w:p w14:paraId="38FFB7E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1261" w:type="dxa"/>
            <w:shd w:val="clear" w:color="auto" w:fill="auto"/>
          </w:tcPr>
          <w:p w14:paraId="453F0FE7"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2152" w:type="dxa"/>
            <w:shd w:val="clear" w:color="auto" w:fill="auto"/>
          </w:tcPr>
          <w:p w14:paraId="1F51FBD8"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c>
          <w:tcPr>
            <w:tcW w:w="1811" w:type="dxa"/>
            <w:shd w:val="clear" w:color="auto" w:fill="auto"/>
          </w:tcPr>
          <w:p w14:paraId="273748AA" w14:textId="77777777" w:rsidR="007C0A4F" w:rsidRPr="007C0A4F" w:rsidRDefault="007C0A4F" w:rsidP="007C0A4F">
            <w:pPr>
              <w:widowControl w:val="0"/>
              <w:autoSpaceDE w:val="0"/>
              <w:autoSpaceDN w:val="0"/>
              <w:spacing w:after="0" w:line="240" w:lineRule="auto"/>
              <w:jc w:val="center"/>
              <w:rPr>
                <w:rFonts w:ascii="Times New Roman" w:hAnsi="Times New Roman"/>
                <w:sz w:val="24"/>
                <w:szCs w:val="24"/>
                <w:lang w:val="en-US"/>
              </w:rPr>
            </w:pPr>
          </w:p>
        </w:tc>
      </w:tr>
    </w:tbl>
    <w:p w14:paraId="6EEB00C2" w14:textId="77777777" w:rsidR="009E2F07" w:rsidRDefault="009E2F07" w:rsidP="002B6D6D">
      <w:pPr>
        <w:pStyle w:val="a5"/>
        <w:numPr>
          <w:ilvl w:val="0"/>
          <w:numId w:val="46"/>
        </w:numPr>
        <w:spacing w:after="0"/>
        <w:jc w:val="center"/>
        <w:rPr>
          <w:rFonts w:ascii="Times New Roman" w:hAnsi="Times New Roman"/>
          <w:b/>
          <w:sz w:val="24"/>
          <w:szCs w:val="24"/>
        </w:rPr>
      </w:pPr>
    </w:p>
    <w:p w14:paraId="1AAAC405" w14:textId="102E97AD" w:rsidR="001E46DD" w:rsidRPr="002B6D6D" w:rsidRDefault="009E2F07" w:rsidP="009E2F07">
      <w:pPr>
        <w:pStyle w:val="a5"/>
        <w:spacing w:after="0"/>
        <w:ind w:left="785"/>
        <w:jc w:val="center"/>
        <w:rPr>
          <w:rFonts w:ascii="Times New Roman" w:hAnsi="Times New Roman"/>
          <w:b/>
          <w:sz w:val="24"/>
          <w:szCs w:val="24"/>
        </w:rPr>
      </w:pPr>
      <w:r>
        <w:rPr>
          <w:rFonts w:ascii="Times New Roman" w:hAnsi="Times New Roman"/>
          <w:b/>
          <w:sz w:val="24"/>
          <w:szCs w:val="24"/>
        </w:rPr>
        <w:t>3.</w:t>
      </w:r>
      <w:r w:rsidR="001E46DD" w:rsidRPr="002B6D6D">
        <w:rPr>
          <w:rFonts w:ascii="Times New Roman" w:hAnsi="Times New Roman"/>
          <w:b/>
          <w:sz w:val="24"/>
          <w:szCs w:val="24"/>
        </w:rPr>
        <w:t>Содержание программы</w:t>
      </w:r>
    </w:p>
    <w:p w14:paraId="3383F753" w14:textId="3D0AAF83" w:rsidR="00F23CD1" w:rsidRPr="00F23CD1" w:rsidRDefault="00F23CD1" w:rsidP="00F23CD1">
      <w:pPr>
        <w:spacing w:after="0"/>
        <w:jc w:val="center"/>
        <w:rPr>
          <w:rFonts w:ascii="Times New Roman" w:hAnsi="Times New Roman"/>
          <w:sz w:val="24"/>
          <w:szCs w:val="24"/>
          <w:u w:val="single"/>
        </w:rPr>
      </w:pPr>
      <w:r>
        <w:rPr>
          <w:rFonts w:ascii="Times New Roman" w:hAnsi="Times New Roman"/>
          <w:sz w:val="24"/>
          <w:szCs w:val="24"/>
          <w:u w:val="single"/>
        </w:rPr>
        <w:t>1-ого года обуч</w:t>
      </w:r>
      <w:r w:rsidRPr="00F23CD1">
        <w:rPr>
          <w:rFonts w:ascii="Times New Roman" w:hAnsi="Times New Roman"/>
          <w:sz w:val="24"/>
          <w:szCs w:val="24"/>
          <w:u w:val="single"/>
        </w:rPr>
        <w:t>ения</w:t>
      </w:r>
    </w:p>
    <w:p w14:paraId="27480B5B" w14:textId="77777777" w:rsidR="001E46DD" w:rsidRPr="001E46DD" w:rsidRDefault="001E46DD" w:rsidP="001E46DD">
      <w:pPr>
        <w:spacing w:after="0"/>
        <w:rPr>
          <w:rFonts w:ascii="Times New Roman" w:hAnsi="Times New Roman"/>
          <w:sz w:val="24"/>
          <w:szCs w:val="24"/>
        </w:rPr>
      </w:pPr>
      <w:r w:rsidRPr="001E46DD">
        <w:rPr>
          <w:rFonts w:ascii="Times New Roman" w:hAnsi="Times New Roman"/>
          <w:sz w:val="24"/>
          <w:szCs w:val="24"/>
        </w:rPr>
        <w:t>Задачи этапа:</w:t>
      </w:r>
    </w:p>
    <w:p w14:paraId="11E86054" w14:textId="77777777" w:rsidR="001E46DD" w:rsidRPr="001E46DD" w:rsidRDefault="001E46DD" w:rsidP="001E46DD">
      <w:pPr>
        <w:spacing w:after="0"/>
        <w:rPr>
          <w:rFonts w:ascii="Times New Roman" w:hAnsi="Times New Roman"/>
          <w:sz w:val="24"/>
          <w:szCs w:val="24"/>
        </w:rPr>
      </w:pPr>
      <w:r w:rsidRPr="001E46DD">
        <w:rPr>
          <w:rFonts w:ascii="Times New Roman" w:hAnsi="Times New Roman"/>
          <w:sz w:val="24"/>
          <w:szCs w:val="24"/>
        </w:rPr>
        <w:t>1. Введение учащихся в мир рукопашного боя, усвоение значения наследуемых ценностей.</w:t>
      </w:r>
    </w:p>
    <w:p w14:paraId="1AC427D2" w14:textId="77777777" w:rsidR="001E46DD" w:rsidRPr="001E46DD" w:rsidRDefault="001E46DD" w:rsidP="001E46DD">
      <w:pPr>
        <w:spacing w:after="0"/>
        <w:rPr>
          <w:rFonts w:ascii="Times New Roman" w:hAnsi="Times New Roman"/>
          <w:sz w:val="24"/>
          <w:szCs w:val="24"/>
        </w:rPr>
      </w:pPr>
      <w:r w:rsidRPr="001E46DD">
        <w:rPr>
          <w:rFonts w:ascii="Times New Roman" w:hAnsi="Times New Roman"/>
          <w:sz w:val="24"/>
          <w:szCs w:val="24"/>
        </w:rPr>
        <w:t>2. Развитие у учащихся стремление к познанию и самосовершенствованию.</w:t>
      </w:r>
    </w:p>
    <w:p w14:paraId="72386AB1" w14:textId="77777777" w:rsidR="001E46DD" w:rsidRPr="001E46DD" w:rsidRDefault="001E46DD" w:rsidP="001E46DD">
      <w:pPr>
        <w:spacing w:after="0"/>
        <w:rPr>
          <w:rFonts w:ascii="Times New Roman" w:hAnsi="Times New Roman"/>
          <w:sz w:val="24"/>
          <w:szCs w:val="24"/>
        </w:rPr>
      </w:pPr>
      <w:r w:rsidRPr="001E46DD">
        <w:rPr>
          <w:rFonts w:ascii="Times New Roman" w:hAnsi="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5188D027" w14:textId="79620C79" w:rsidR="001E46DD" w:rsidRPr="001E46DD" w:rsidRDefault="001E46DD" w:rsidP="001E46DD">
      <w:pPr>
        <w:spacing w:after="0"/>
        <w:rPr>
          <w:rFonts w:ascii="Times New Roman" w:hAnsi="Times New Roman"/>
          <w:sz w:val="24"/>
          <w:szCs w:val="24"/>
        </w:rPr>
      </w:pPr>
      <w:r w:rsidRPr="001E46DD">
        <w:rPr>
          <w:rFonts w:ascii="Times New Roman" w:hAnsi="Times New Roman"/>
          <w:sz w:val="24"/>
          <w:szCs w:val="24"/>
        </w:rPr>
        <w:t>4. Организация условий для полезного заполнения свободного времени детей и подростков.</w:t>
      </w:r>
    </w:p>
    <w:p w14:paraId="10D3E624" w14:textId="77777777" w:rsidR="001E46DD" w:rsidRPr="001E46DD" w:rsidRDefault="001E46DD" w:rsidP="001E46DD">
      <w:pPr>
        <w:spacing w:after="0"/>
        <w:rPr>
          <w:rFonts w:ascii="Times New Roman" w:hAnsi="Times New Roman"/>
          <w:sz w:val="24"/>
          <w:szCs w:val="24"/>
        </w:rPr>
      </w:pPr>
    </w:p>
    <w:p w14:paraId="017281CD" w14:textId="77777777" w:rsidR="001E46DD" w:rsidRPr="006C3B14" w:rsidRDefault="001E46DD" w:rsidP="001E46DD">
      <w:pPr>
        <w:spacing w:after="0"/>
        <w:ind w:firstLine="709"/>
        <w:jc w:val="center"/>
        <w:rPr>
          <w:rFonts w:ascii="Times New Roman" w:hAnsi="Times New Roman"/>
          <w:b/>
          <w:sz w:val="24"/>
          <w:szCs w:val="24"/>
        </w:rPr>
      </w:pPr>
      <w:r w:rsidRPr="006C3B14">
        <w:rPr>
          <w:rFonts w:ascii="Times New Roman" w:hAnsi="Times New Roman"/>
          <w:b/>
          <w:sz w:val="24"/>
          <w:szCs w:val="24"/>
        </w:rPr>
        <w:t>Теоретическая подготовка.</w:t>
      </w:r>
    </w:p>
    <w:p w14:paraId="20EA5889" w14:textId="77777777" w:rsidR="001E46DD" w:rsidRPr="006C3B14" w:rsidRDefault="001E46DD" w:rsidP="001E46DD">
      <w:pPr>
        <w:spacing w:after="0"/>
        <w:jc w:val="both"/>
        <w:rPr>
          <w:rFonts w:ascii="Times New Roman" w:hAnsi="Times New Roman"/>
          <w:b/>
          <w:i/>
          <w:sz w:val="24"/>
          <w:szCs w:val="24"/>
        </w:rPr>
      </w:pPr>
      <w:r w:rsidRPr="006C3B14">
        <w:rPr>
          <w:rFonts w:ascii="Times New Roman" w:hAnsi="Times New Roman"/>
          <w:b/>
          <w:i/>
          <w:sz w:val="24"/>
          <w:szCs w:val="24"/>
        </w:rPr>
        <w:t>Тема 1. Введение.</w:t>
      </w:r>
    </w:p>
    <w:p w14:paraId="5953490D"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6B264F6D" w14:textId="77777777" w:rsidR="001E46DD" w:rsidRPr="006C3B14" w:rsidRDefault="001E46DD" w:rsidP="001E46DD">
      <w:pPr>
        <w:spacing w:after="0"/>
        <w:ind w:firstLine="709"/>
        <w:jc w:val="both"/>
        <w:rPr>
          <w:rFonts w:ascii="Times New Roman" w:hAnsi="Times New Roman"/>
          <w:sz w:val="24"/>
          <w:szCs w:val="24"/>
        </w:rPr>
      </w:pPr>
    </w:p>
    <w:p w14:paraId="37C1E6B5" w14:textId="77777777" w:rsidR="001E46DD" w:rsidRPr="006C3B14" w:rsidRDefault="001E46DD" w:rsidP="001E46DD">
      <w:pPr>
        <w:spacing w:after="0"/>
        <w:jc w:val="both"/>
        <w:rPr>
          <w:rFonts w:ascii="Times New Roman" w:hAnsi="Times New Roman"/>
          <w:b/>
          <w:i/>
          <w:sz w:val="24"/>
          <w:szCs w:val="24"/>
        </w:rPr>
      </w:pPr>
      <w:r w:rsidRPr="006C3B14">
        <w:rPr>
          <w:rFonts w:ascii="Times New Roman" w:hAnsi="Times New Roman"/>
          <w:b/>
          <w:i/>
          <w:sz w:val="24"/>
          <w:szCs w:val="24"/>
        </w:rPr>
        <w:t>Тема 2. Рукопашный бой - история развития и совершенствования.</w:t>
      </w:r>
    </w:p>
    <w:p w14:paraId="24BC8CFD"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0799A94"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Профессиональная борьба в цирке и балаганах.</w:t>
      </w:r>
    </w:p>
    <w:p w14:paraId="042C0359"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Обучение рукопашному и штыковому бою, а армии, в разные времена в России и других государствах.</w:t>
      </w:r>
    </w:p>
    <w:p w14:paraId="2789303F"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Виды рукопашного боя в настоящее время.</w:t>
      </w:r>
    </w:p>
    <w:p w14:paraId="550C9C3B" w14:textId="77777777" w:rsidR="001E46DD" w:rsidRPr="006C3B14" w:rsidRDefault="001E46DD" w:rsidP="001E46DD">
      <w:pPr>
        <w:spacing w:after="0"/>
        <w:ind w:firstLine="709"/>
        <w:jc w:val="both"/>
        <w:rPr>
          <w:rFonts w:ascii="Times New Roman" w:hAnsi="Times New Roman"/>
          <w:sz w:val="24"/>
          <w:szCs w:val="24"/>
        </w:rPr>
      </w:pPr>
    </w:p>
    <w:p w14:paraId="5FD257E0" w14:textId="77777777" w:rsidR="001E46DD" w:rsidRPr="006C3B14" w:rsidRDefault="001E46DD" w:rsidP="001E46DD">
      <w:pPr>
        <w:spacing w:after="0"/>
        <w:jc w:val="both"/>
        <w:rPr>
          <w:rFonts w:ascii="Times New Roman" w:hAnsi="Times New Roman"/>
          <w:b/>
          <w:i/>
          <w:sz w:val="24"/>
          <w:szCs w:val="24"/>
        </w:rPr>
      </w:pPr>
      <w:r w:rsidRPr="006C3B14">
        <w:rPr>
          <w:rFonts w:ascii="Times New Roman" w:hAnsi="Times New Roman"/>
          <w:b/>
          <w:i/>
          <w:sz w:val="24"/>
          <w:szCs w:val="24"/>
        </w:rPr>
        <w:t>Тема 3. Духовно- нравственные основы и психофизиологические особенности рукопашного боя.</w:t>
      </w:r>
    </w:p>
    <w:p w14:paraId="2382216A"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5248AEB5"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49632F5E" w14:textId="77777777" w:rsidR="001E46DD" w:rsidRPr="006C3B14" w:rsidRDefault="001E46DD" w:rsidP="001E46DD">
      <w:pPr>
        <w:spacing w:after="0"/>
        <w:jc w:val="both"/>
        <w:rPr>
          <w:rFonts w:ascii="Times New Roman" w:hAnsi="Times New Roman"/>
          <w:sz w:val="24"/>
          <w:szCs w:val="24"/>
        </w:rPr>
      </w:pPr>
      <w:r w:rsidRPr="006C3B14">
        <w:rPr>
          <w:rFonts w:ascii="Times New Roman" w:hAnsi="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7D1D0C46"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Проявлять благородство.</w:t>
      </w:r>
    </w:p>
    <w:p w14:paraId="5E6CE58B"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Отстаивать справедливость.</w:t>
      </w:r>
    </w:p>
    <w:p w14:paraId="12AEF91D"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Уважать старших.</w:t>
      </w:r>
    </w:p>
    <w:p w14:paraId="5D978B6D"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Защищать слабых.</w:t>
      </w:r>
    </w:p>
    <w:p w14:paraId="19CCAFCA"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Помогать нуждающимся.</w:t>
      </w:r>
    </w:p>
    <w:p w14:paraId="5C808E08"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Не использовать силу и умение во зло.</w:t>
      </w:r>
    </w:p>
    <w:p w14:paraId="07ECECC8" w14:textId="35EE29BD" w:rsidR="001E46DD" w:rsidRPr="006C3B14" w:rsidRDefault="001E46DD" w:rsidP="00F23CD1">
      <w:pPr>
        <w:spacing w:after="0"/>
        <w:ind w:firstLine="709"/>
        <w:jc w:val="both"/>
        <w:rPr>
          <w:rFonts w:ascii="Times New Roman" w:hAnsi="Times New Roman"/>
          <w:sz w:val="24"/>
          <w:szCs w:val="24"/>
        </w:rPr>
      </w:pPr>
      <w:r w:rsidRPr="006C3B14">
        <w:rPr>
          <w:rFonts w:ascii="Times New Roman" w:hAnsi="Times New Roman"/>
          <w:sz w:val="24"/>
          <w:szCs w:val="24"/>
        </w:rPr>
        <w:t>Не обучать</w:t>
      </w:r>
      <w:r w:rsidR="00F23CD1">
        <w:rPr>
          <w:rFonts w:ascii="Times New Roman" w:hAnsi="Times New Roman"/>
          <w:sz w:val="24"/>
          <w:szCs w:val="24"/>
        </w:rPr>
        <w:t xml:space="preserve"> людей с дурными наклонностями.</w:t>
      </w:r>
    </w:p>
    <w:p w14:paraId="27446703" w14:textId="77777777" w:rsidR="001E46DD" w:rsidRPr="006C3B14" w:rsidRDefault="001E46DD" w:rsidP="00F23CD1">
      <w:pPr>
        <w:spacing w:after="0"/>
        <w:jc w:val="both"/>
        <w:rPr>
          <w:rFonts w:ascii="Times New Roman" w:hAnsi="Times New Roman"/>
          <w:b/>
          <w:i/>
          <w:sz w:val="24"/>
          <w:szCs w:val="24"/>
        </w:rPr>
      </w:pPr>
      <w:r w:rsidRPr="006C3B14">
        <w:rPr>
          <w:rFonts w:ascii="Times New Roman" w:hAnsi="Times New Roman"/>
          <w:b/>
          <w:i/>
          <w:sz w:val="24"/>
          <w:szCs w:val="24"/>
        </w:rPr>
        <w:t>Тема 4. Традиционные действия (2часа).</w:t>
      </w:r>
    </w:p>
    <w:p w14:paraId="06309F78"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1262715C"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Команды:</w:t>
      </w:r>
    </w:p>
    <w:p w14:paraId="65A39F70"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В одну шеренгу становись.</w:t>
      </w:r>
    </w:p>
    <w:p w14:paraId="5128790B"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В две шеренги становись.</w:t>
      </w:r>
    </w:p>
    <w:p w14:paraId="18B88BFE"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Исходное положение принять.</w:t>
      </w:r>
    </w:p>
    <w:p w14:paraId="7ADF3F73"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Поклон.</w:t>
      </w:r>
    </w:p>
    <w:p w14:paraId="6192171C"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Налево, направо, кругом.</w:t>
      </w:r>
    </w:p>
    <w:p w14:paraId="3C8D8296"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По залу бегом (шагом) марш</w:t>
      </w:r>
    </w:p>
    <w:p w14:paraId="1BD7802C"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Бой, стоп.</w:t>
      </w:r>
    </w:p>
    <w:p w14:paraId="355CDCFF" w14:textId="50D0EC28" w:rsidR="001E46DD" w:rsidRPr="006C3B14" w:rsidRDefault="001E46DD" w:rsidP="001E46DD">
      <w:pPr>
        <w:spacing w:after="0"/>
        <w:ind w:firstLine="709"/>
        <w:jc w:val="center"/>
        <w:rPr>
          <w:rFonts w:ascii="Times New Roman" w:hAnsi="Times New Roman"/>
          <w:b/>
          <w:sz w:val="24"/>
          <w:szCs w:val="24"/>
        </w:rPr>
      </w:pPr>
      <w:r w:rsidRPr="006C3B14">
        <w:rPr>
          <w:rFonts w:ascii="Times New Roman" w:hAnsi="Times New Roman"/>
          <w:b/>
          <w:sz w:val="24"/>
          <w:szCs w:val="24"/>
        </w:rPr>
        <w:t>Практическая подготовка.</w:t>
      </w:r>
    </w:p>
    <w:p w14:paraId="4696E147" w14:textId="77777777" w:rsidR="001E46DD" w:rsidRPr="006C3B14" w:rsidRDefault="001E46DD" w:rsidP="001E46DD">
      <w:pPr>
        <w:spacing w:after="0"/>
        <w:ind w:firstLine="709"/>
        <w:jc w:val="both"/>
        <w:rPr>
          <w:rFonts w:ascii="Times New Roman" w:hAnsi="Times New Roman"/>
          <w:sz w:val="24"/>
          <w:szCs w:val="24"/>
        </w:rPr>
      </w:pPr>
    </w:p>
    <w:p w14:paraId="254D34F0" w14:textId="77777777" w:rsidR="001E46DD" w:rsidRPr="006C3B14" w:rsidRDefault="001E46DD" w:rsidP="00F23CD1">
      <w:pPr>
        <w:spacing w:after="0"/>
        <w:jc w:val="both"/>
        <w:rPr>
          <w:rFonts w:ascii="Times New Roman" w:hAnsi="Times New Roman"/>
          <w:b/>
          <w:i/>
          <w:sz w:val="24"/>
          <w:szCs w:val="24"/>
        </w:rPr>
      </w:pPr>
      <w:r w:rsidRPr="006C3B14">
        <w:rPr>
          <w:rFonts w:ascii="Times New Roman" w:hAnsi="Times New Roman"/>
          <w:b/>
          <w:i/>
          <w:sz w:val="24"/>
          <w:szCs w:val="24"/>
        </w:rPr>
        <w:t>Тема 1. Общеразвивающие упражнения (60 часов).</w:t>
      </w:r>
    </w:p>
    <w:p w14:paraId="1DF4B45B"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-ходьба по кругу в колонне, ходьба на носках, на пятках, в полуприседе;</w:t>
      </w:r>
    </w:p>
    <w:p w14:paraId="4FB7C061"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575C215A"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-прыжки на одной и двух ногах на месте и с передвижением, с поворотами в разные стороны;</w:t>
      </w:r>
    </w:p>
    <w:p w14:paraId="04786AEA"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-круговые наклонные движения туловищем и головой, маховые и круговые движения руками и ногами;</w:t>
      </w:r>
    </w:p>
    <w:p w14:paraId="1AAA5818"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-упражнения на гибкость, растяжку мышц и сухожилий, формирование правильной осанки.</w:t>
      </w:r>
    </w:p>
    <w:p w14:paraId="14025655" w14:textId="77777777" w:rsidR="001E46DD" w:rsidRPr="006C3B14" w:rsidRDefault="001E46DD" w:rsidP="001E46DD">
      <w:pPr>
        <w:spacing w:after="0"/>
        <w:ind w:firstLine="709"/>
        <w:jc w:val="both"/>
        <w:rPr>
          <w:rFonts w:ascii="Times New Roman" w:hAnsi="Times New Roman"/>
          <w:sz w:val="24"/>
          <w:szCs w:val="24"/>
        </w:rPr>
      </w:pPr>
    </w:p>
    <w:p w14:paraId="38B6A48A" w14:textId="64A357D5" w:rsidR="001E46DD" w:rsidRPr="006C3B14" w:rsidRDefault="001E46DD" w:rsidP="00F23CD1">
      <w:pPr>
        <w:spacing w:after="0"/>
        <w:jc w:val="both"/>
        <w:rPr>
          <w:rFonts w:ascii="Times New Roman" w:hAnsi="Times New Roman"/>
          <w:b/>
          <w:i/>
          <w:sz w:val="24"/>
          <w:szCs w:val="24"/>
        </w:rPr>
      </w:pPr>
      <w:r w:rsidRPr="006C3B14">
        <w:rPr>
          <w:rFonts w:ascii="Times New Roman" w:hAnsi="Times New Roman"/>
          <w:b/>
          <w:i/>
          <w:sz w:val="24"/>
          <w:szCs w:val="24"/>
        </w:rPr>
        <w:t>Тема 2. Специальные упражнения (34</w:t>
      </w:r>
      <w:r w:rsidR="00F23CD1">
        <w:rPr>
          <w:rFonts w:ascii="Times New Roman" w:hAnsi="Times New Roman"/>
          <w:b/>
          <w:i/>
          <w:sz w:val="24"/>
          <w:szCs w:val="24"/>
        </w:rPr>
        <w:t xml:space="preserve"> часа</w:t>
      </w:r>
      <w:r w:rsidRPr="006C3B14">
        <w:rPr>
          <w:rFonts w:ascii="Times New Roman" w:hAnsi="Times New Roman"/>
          <w:b/>
          <w:i/>
          <w:sz w:val="24"/>
          <w:szCs w:val="24"/>
        </w:rPr>
        <w:t>).</w:t>
      </w:r>
    </w:p>
    <w:p w14:paraId="2AD971A6" w14:textId="4023ABD6"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-техника подстраховки и самостраховки при</w:t>
      </w:r>
      <w:r w:rsidR="00F23CD1">
        <w:rPr>
          <w:rFonts w:ascii="Times New Roman" w:hAnsi="Times New Roman"/>
          <w:sz w:val="24"/>
          <w:szCs w:val="24"/>
        </w:rPr>
        <w:t xml:space="preserve"> падениях вперед, назад, в сто</w:t>
      </w:r>
      <w:r w:rsidRPr="006C3B14">
        <w:rPr>
          <w:rFonts w:ascii="Times New Roman" w:hAnsi="Times New Roman"/>
          <w:sz w:val="24"/>
          <w:szCs w:val="24"/>
        </w:rPr>
        <w:t>роны, и из положения сидя и лежа;</w:t>
      </w:r>
    </w:p>
    <w:p w14:paraId="72E9B0D0"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-переползания по-пластунски;</w:t>
      </w:r>
    </w:p>
    <w:p w14:paraId="0A310EA8"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-кувырки вперед, назад, прыжок-кувырок;</w:t>
      </w:r>
    </w:p>
    <w:p w14:paraId="170BF683"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-стойка на руках, ходьба и отжимания на руках.</w:t>
      </w:r>
    </w:p>
    <w:p w14:paraId="40FCAAE6" w14:textId="77777777" w:rsidR="001E46DD" w:rsidRPr="006C3B14" w:rsidRDefault="001E46DD" w:rsidP="001E46DD">
      <w:pPr>
        <w:spacing w:after="0"/>
        <w:ind w:firstLine="709"/>
        <w:jc w:val="both"/>
        <w:rPr>
          <w:rFonts w:ascii="Times New Roman" w:hAnsi="Times New Roman"/>
          <w:sz w:val="24"/>
          <w:szCs w:val="24"/>
        </w:rPr>
      </w:pPr>
    </w:p>
    <w:p w14:paraId="383512F2" w14:textId="77777777" w:rsidR="001E46DD" w:rsidRPr="006C3B14" w:rsidRDefault="001E46DD" w:rsidP="00F23CD1">
      <w:pPr>
        <w:spacing w:after="0"/>
        <w:jc w:val="both"/>
        <w:rPr>
          <w:rFonts w:ascii="Times New Roman" w:hAnsi="Times New Roman"/>
          <w:b/>
          <w:i/>
          <w:sz w:val="24"/>
          <w:szCs w:val="24"/>
        </w:rPr>
      </w:pPr>
      <w:r w:rsidRPr="006C3B14">
        <w:rPr>
          <w:rFonts w:ascii="Times New Roman" w:hAnsi="Times New Roman"/>
          <w:b/>
          <w:i/>
          <w:sz w:val="24"/>
          <w:szCs w:val="24"/>
        </w:rPr>
        <w:t>Тема 3. Техника передвижений (12 часов).</w:t>
      </w:r>
    </w:p>
    <w:p w14:paraId="67249C23"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-шагом, бегом;</w:t>
      </w:r>
    </w:p>
    <w:p w14:paraId="0286DCD6"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-приставным шагом;</w:t>
      </w:r>
    </w:p>
    <w:p w14:paraId="0AD2A35C"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-челночное перемещение (влево, вперед, назад, вправо).</w:t>
      </w:r>
    </w:p>
    <w:p w14:paraId="4DD1BAF1" w14:textId="77777777" w:rsidR="001E46DD" w:rsidRPr="006C3B14" w:rsidRDefault="001E46DD" w:rsidP="001E46DD">
      <w:pPr>
        <w:spacing w:after="0"/>
        <w:ind w:firstLine="709"/>
        <w:jc w:val="both"/>
        <w:rPr>
          <w:rFonts w:ascii="Times New Roman" w:hAnsi="Times New Roman"/>
          <w:sz w:val="24"/>
          <w:szCs w:val="24"/>
        </w:rPr>
      </w:pPr>
    </w:p>
    <w:p w14:paraId="01FD9B11" w14:textId="77777777" w:rsidR="001E46DD" w:rsidRPr="006C3B14" w:rsidRDefault="001E46DD" w:rsidP="00F23CD1">
      <w:pPr>
        <w:spacing w:after="0"/>
        <w:jc w:val="both"/>
        <w:rPr>
          <w:rFonts w:ascii="Times New Roman" w:hAnsi="Times New Roman"/>
          <w:b/>
          <w:i/>
          <w:sz w:val="24"/>
          <w:szCs w:val="24"/>
        </w:rPr>
      </w:pPr>
      <w:r w:rsidRPr="006C3B14">
        <w:rPr>
          <w:rFonts w:ascii="Times New Roman" w:hAnsi="Times New Roman"/>
          <w:b/>
          <w:i/>
          <w:sz w:val="24"/>
          <w:szCs w:val="24"/>
        </w:rPr>
        <w:t>Тема 4. Техника борьбы (12 часов).</w:t>
      </w:r>
    </w:p>
    <w:p w14:paraId="79329877"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Борьба в положении стоя:</w:t>
      </w:r>
    </w:p>
    <w:p w14:paraId="250FFD67"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-броски через бедро;</w:t>
      </w:r>
    </w:p>
    <w:p w14:paraId="71791FAC"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-бросок задняя подножка;</w:t>
      </w:r>
    </w:p>
    <w:p w14:paraId="4EC0FFB8"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-бросок боковая подножка;</w:t>
      </w:r>
    </w:p>
    <w:p w14:paraId="5D1F27F5"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-передняя, боковая и задняя подсечки;</w:t>
      </w:r>
    </w:p>
    <w:p w14:paraId="0F4CD459"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-броски через плечо;</w:t>
      </w:r>
    </w:p>
    <w:p w14:paraId="117B14DB"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-броски через спину;</w:t>
      </w:r>
    </w:p>
    <w:p w14:paraId="39DBC3B7"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-броски через голову.</w:t>
      </w:r>
    </w:p>
    <w:p w14:paraId="3EF01920"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 xml:space="preserve">Борьба в партере: </w:t>
      </w:r>
    </w:p>
    <w:p w14:paraId="1C00ABB5"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-переворачивание противника, перевод в борьбу лежа.</w:t>
      </w:r>
    </w:p>
    <w:p w14:paraId="60C7F261"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Борьба лежа:</w:t>
      </w:r>
    </w:p>
    <w:p w14:paraId="71AA52D8"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-удержание противника на лопатках</w:t>
      </w:r>
    </w:p>
    <w:p w14:paraId="2E391FFB"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ab/>
        <w:t>а) верхом,</w:t>
      </w:r>
    </w:p>
    <w:p w14:paraId="608CAF3B"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ab/>
        <w:t>б) со стороны ног,</w:t>
      </w:r>
    </w:p>
    <w:p w14:paraId="102B5C7A"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ab/>
        <w:t>в) со стороны головы,</w:t>
      </w:r>
    </w:p>
    <w:p w14:paraId="6A877954"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ab/>
        <w:t>г) сбоку.</w:t>
      </w:r>
    </w:p>
    <w:p w14:paraId="6A467084" w14:textId="77777777" w:rsidR="001E46DD" w:rsidRPr="006C3B14" w:rsidRDefault="001E46DD" w:rsidP="001E46DD">
      <w:pPr>
        <w:spacing w:after="0"/>
        <w:ind w:firstLine="709"/>
        <w:jc w:val="both"/>
        <w:rPr>
          <w:rFonts w:ascii="Times New Roman" w:hAnsi="Times New Roman"/>
          <w:sz w:val="24"/>
          <w:szCs w:val="24"/>
        </w:rPr>
      </w:pPr>
    </w:p>
    <w:p w14:paraId="2B577276" w14:textId="77777777" w:rsidR="001E46DD" w:rsidRPr="006C3B14" w:rsidRDefault="001E46DD" w:rsidP="00F23CD1">
      <w:pPr>
        <w:spacing w:after="0"/>
        <w:jc w:val="both"/>
        <w:rPr>
          <w:rFonts w:ascii="Times New Roman" w:hAnsi="Times New Roman"/>
          <w:b/>
          <w:i/>
          <w:sz w:val="24"/>
          <w:szCs w:val="24"/>
        </w:rPr>
      </w:pPr>
      <w:r w:rsidRPr="006C3B14">
        <w:rPr>
          <w:rFonts w:ascii="Times New Roman" w:hAnsi="Times New Roman"/>
          <w:b/>
          <w:i/>
          <w:sz w:val="24"/>
          <w:szCs w:val="24"/>
        </w:rPr>
        <w:t>Тема 5. Техника ударов (12 часов).</w:t>
      </w:r>
    </w:p>
    <w:p w14:paraId="54CEF208"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Удары руками:</w:t>
      </w:r>
    </w:p>
    <w:p w14:paraId="2227FC98"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-прямой удар кулаком;</w:t>
      </w:r>
    </w:p>
    <w:p w14:paraId="731204F8"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-боковой удар кулаком;</w:t>
      </w:r>
    </w:p>
    <w:p w14:paraId="15558F50"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 удар кулаком снизу.</w:t>
      </w:r>
    </w:p>
    <w:p w14:paraId="0E67B53A" w14:textId="77777777" w:rsidR="001E46DD" w:rsidRPr="006C3B14" w:rsidRDefault="001E46DD" w:rsidP="00F23CD1">
      <w:pPr>
        <w:spacing w:after="0"/>
        <w:jc w:val="both"/>
        <w:rPr>
          <w:rFonts w:ascii="Times New Roman" w:hAnsi="Times New Roman"/>
          <w:sz w:val="24"/>
          <w:szCs w:val="24"/>
        </w:rPr>
      </w:pPr>
      <w:r w:rsidRPr="006C3B14">
        <w:rPr>
          <w:rFonts w:ascii="Times New Roman" w:hAnsi="Times New Roman"/>
          <w:sz w:val="24"/>
          <w:szCs w:val="24"/>
        </w:rPr>
        <w:t>Удары ногами:</w:t>
      </w:r>
    </w:p>
    <w:p w14:paraId="3BA01849"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-махи ногами (прямые и круговые).</w:t>
      </w:r>
    </w:p>
    <w:p w14:paraId="07D0746D"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-удар вперед;</w:t>
      </w:r>
    </w:p>
    <w:p w14:paraId="630F2D26"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-удар в сторону;</w:t>
      </w:r>
    </w:p>
    <w:p w14:paraId="5843E372" w14:textId="77777777" w:rsidR="001E46DD" w:rsidRPr="006C3B14" w:rsidRDefault="001E46DD" w:rsidP="001E46DD">
      <w:pPr>
        <w:spacing w:after="0"/>
        <w:ind w:firstLine="709"/>
        <w:jc w:val="both"/>
        <w:rPr>
          <w:rFonts w:ascii="Times New Roman" w:hAnsi="Times New Roman"/>
          <w:sz w:val="24"/>
          <w:szCs w:val="24"/>
        </w:rPr>
      </w:pPr>
      <w:r w:rsidRPr="006C3B14">
        <w:rPr>
          <w:rFonts w:ascii="Times New Roman" w:hAnsi="Times New Roman"/>
          <w:sz w:val="24"/>
          <w:szCs w:val="24"/>
        </w:rPr>
        <w:t>-удар назад.</w:t>
      </w:r>
    </w:p>
    <w:p w14:paraId="3F7961AF" w14:textId="77777777" w:rsidR="001E46DD" w:rsidRPr="006C3B14" w:rsidRDefault="001E46DD" w:rsidP="001E46DD">
      <w:pPr>
        <w:spacing w:after="0"/>
        <w:ind w:firstLine="709"/>
        <w:jc w:val="both"/>
        <w:rPr>
          <w:rFonts w:ascii="Times New Roman" w:hAnsi="Times New Roman"/>
          <w:sz w:val="24"/>
          <w:szCs w:val="24"/>
        </w:rPr>
      </w:pPr>
    </w:p>
    <w:p w14:paraId="2EA5452D" w14:textId="77777777" w:rsidR="001E46DD" w:rsidRPr="006C3B14" w:rsidRDefault="001E46DD" w:rsidP="00F23CD1">
      <w:pPr>
        <w:spacing w:after="0"/>
        <w:jc w:val="both"/>
        <w:rPr>
          <w:rFonts w:ascii="Times New Roman" w:hAnsi="Times New Roman"/>
          <w:b/>
          <w:i/>
          <w:sz w:val="24"/>
          <w:szCs w:val="24"/>
        </w:rPr>
      </w:pPr>
      <w:r w:rsidRPr="006C3B14">
        <w:rPr>
          <w:rFonts w:ascii="Times New Roman" w:hAnsi="Times New Roman"/>
          <w:b/>
          <w:i/>
          <w:sz w:val="24"/>
          <w:szCs w:val="24"/>
        </w:rPr>
        <w:t>Тема 6. Подвижные игры (6 часов).</w:t>
      </w:r>
    </w:p>
    <w:p w14:paraId="2C4BF491" w14:textId="155B9795" w:rsidR="007C0A4F" w:rsidRDefault="001E46DD" w:rsidP="001E46DD">
      <w:pPr>
        <w:spacing w:after="0"/>
        <w:rPr>
          <w:rFonts w:ascii="Times New Roman" w:hAnsi="Times New Roman"/>
          <w:b/>
          <w:sz w:val="24"/>
          <w:szCs w:val="24"/>
        </w:rPr>
      </w:pPr>
      <w:r w:rsidRPr="006C3B14">
        <w:rPr>
          <w:rFonts w:ascii="Times New Roman" w:hAnsi="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27E5391A" w14:textId="008D7218" w:rsidR="00F23CD1" w:rsidRPr="00F23CD1" w:rsidRDefault="00F23CD1" w:rsidP="00F23CD1">
      <w:pPr>
        <w:spacing w:after="0"/>
        <w:jc w:val="center"/>
        <w:rPr>
          <w:rFonts w:ascii="Times New Roman" w:hAnsi="Times New Roman"/>
          <w:sz w:val="24"/>
          <w:szCs w:val="24"/>
          <w:u w:val="single"/>
        </w:rPr>
      </w:pPr>
      <w:r>
        <w:rPr>
          <w:rFonts w:ascii="Times New Roman" w:hAnsi="Times New Roman"/>
          <w:sz w:val="24"/>
          <w:szCs w:val="24"/>
          <w:u w:val="single"/>
        </w:rPr>
        <w:t>2-ого года обуч</w:t>
      </w:r>
      <w:r w:rsidRPr="00F23CD1">
        <w:rPr>
          <w:rFonts w:ascii="Times New Roman" w:hAnsi="Times New Roman"/>
          <w:sz w:val="24"/>
          <w:szCs w:val="24"/>
          <w:u w:val="single"/>
        </w:rPr>
        <w:t>ения</w:t>
      </w:r>
    </w:p>
    <w:p w14:paraId="6214E85D"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Задачи этапа:</w:t>
      </w:r>
    </w:p>
    <w:p w14:paraId="57232148"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Развитие у учащихся стремление к познанию и самосовершенствованию.</w:t>
      </w:r>
    </w:p>
    <w:p w14:paraId="79C0BDC4"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Формирование потребности в регулярных занятиях физкультурой и спортом, осмысленного отношения к ним.</w:t>
      </w:r>
    </w:p>
    <w:p w14:paraId="723CF6A5"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Повышение работоспособности воспитанников, совершенствование их физических и психических качеств необходимых для вл</w:t>
      </w:r>
      <w:r>
        <w:rPr>
          <w:rFonts w:ascii="Times New Roman" w:hAnsi="Times New Roman"/>
          <w:sz w:val="24"/>
          <w:szCs w:val="24"/>
        </w:rPr>
        <w:t>адения техникой рукопашного боя.</w:t>
      </w:r>
    </w:p>
    <w:p w14:paraId="27CF0E41"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8F22900" w14:textId="77777777" w:rsidR="007C0A4F" w:rsidRDefault="007C0A4F" w:rsidP="00514407">
      <w:pPr>
        <w:spacing w:after="0"/>
        <w:rPr>
          <w:rFonts w:ascii="Times New Roman" w:hAnsi="Times New Roman"/>
          <w:b/>
          <w:sz w:val="24"/>
          <w:szCs w:val="24"/>
        </w:rPr>
      </w:pPr>
    </w:p>
    <w:p w14:paraId="5B83FC78" w14:textId="77777777" w:rsidR="00F23CD1" w:rsidRPr="006C3B14" w:rsidRDefault="00F23CD1" w:rsidP="00F23CD1">
      <w:pPr>
        <w:spacing w:after="0"/>
        <w:ind w:firstLine="709"/>
        <w:jc w:val="center"/>
        <w:rPr>
          <w:rFonts w:ascii="Times New Roman" w:hAnsi="Times New Roman"/>
          <w:b/>
          <w:sz w:val="24"/>
          <w:szCs w:val="24"/>
        </w:rPr>
      </w:pPr>
      <w:r w:rsidRPr="006C3B14">
        <w:rPr>
          <w:rFonts w:ascii="Times New Roman" w:hAnsi="Times New Roman"/>
          <w:b/>
          <w:sz w:val="24"/>
          <w:szCs w:val="24"/>
        </w:rPr>
        <w:t>Теоретическая подготовка.</w:t>
      </w:r>
    </w:p>
    <w:p w14:paraId="71796088" w14:textId="77777777" w:rsidR="00F23CD1" w:rsidRPr="006C3B14" w:rsidRDefault="00F23CD1" w:rsidP="00F23CD1">
      <w:pPr>
        <w:spacing w:after="0"/>
        <w:ind w:firstLine="709"/>
        <w:jc w:val="both"/>
        <w:rPr>
          <w:rFonts w:ascii="Times New Roman" w:hAnsi="Times New Roman"/>
          <w:sz w:val="24"/>
          <w:szCs w:val="24"/>
        </w:rPr>
      </w:pPr>
    </w:p>
    <w:p w14:paraId="587940EF"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1. Техника безопасности и культура общения.</w:t>
      </w:r>
    </w:p>
    <w:p w14:paraId="3EBCF0A8"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71694315"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-первая помощь при травмах;</w:t>
      </w:r>
    </w:p>
    <w:p w14:paraId="6E3F659A"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-основные правила закаливания;</w:t>
      </w:r>
    </w:p>
    <w:p w14:paraId="1129B138"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-питание и двигательный режим;</w:t>
      </w:r>
    </w:p>
    <w:p w14:paraId="078076F5"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-влияние на организм вредных привычек;</w:t>
      </w:r>
    </w:p>
    <w:p w14:paraId="66603EA9"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-игры как элемент техники и тактики боя;</w:t>
      </w:r>
    </w:p>
    <w:p w14:paraId="1550D94D"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-традиции народов использующиеся как древняя основа рукопашного боя.</w:t>
      </w:r>
    </w:p>
    <w:p w14:paraId="59AD14C5" w14:textId="77777777" w:rsidR="00F23CD1" w:rsidRPr="006C3B14" w:rsidRDefault="00F23CD1" w:rsidP="00F23CD1">
      <w:pPr>
        <w:spacing w:after="0"/>
        <w:ind w:firstLine="709"/>
        <w:jc w:val="both"/>
        <w:rPr>
          <w:rFonts w:ascii="Times New Roman" w:hAnsi="Times New Roman"/>
          <w:sz w:val="24"/>
          <w:szCs w:val="24"/>
        </w:rPr>
      </w:pPr>
    </w:p>
    <w:p w14:paraId="6002B370"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2. Духовно-нравственные и психо-эмоциональные основы рукопашного боя. (4 часа).</w:t>
      </w:r>
    </w:p>
    <w:p w14:paraId="62AAC2C7"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4BFF2622"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1666B807"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7DAE9791" w14:textId="77777777" w:rsidR="00F23CD1" w:rsidRPr="006C3B14" w:rsidRDefault="00F23CD1" w:rsidP="00F23CD1">
      <w:pPr>
        <w:spacing w:after="0"/>
        <w:ind w:firstLine="709"/>
        <w:jc w:val="both"/>
        <w:rPr>
          <w:rFonts w:ascii="Times New Roman" w:hAnsi="Times New Roman"/>
          <w:sz w:val="24"/>
          <w:szCs w:val="24"/>
        </w:rPr>
      </w:pPr>
    </w:p>
    <w:p w14:paraId="2DF98A44"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3. Традиционные действия. (4 часа ).</w:t>
      </w:r>
    </w:p>
    <w:p w14:paraId="593A1E74"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-традиционное приветствие до и после тренировки;</w:t>
      </w:r>
    </w:p>
    <w:p w14:paraId="25AF3A7C"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-основное положение тела при восприятии информации от инструктора;</w:t>
      </w:r>
    </w:p>
    <w:p w14:paraId="4E636191"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-приветствие перед началом и после учебного поединка;</w:t>
      </w:r>
    </w:p>
    <w:p w14:paraId="55A2CC32"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-основные команды, положение частей тела, перестроения.</w:t>
      </w:r>
    </w:p>
    <w:p w14:paraId="61806FCE" w14:textId="77777777" w:rsidR="00F23CD1" w:rsidRPr="006C3B14" w:rsidRDefault="00F23CD1" w:rsidP="00F23CD1">
      <w:pPr>
        <w:spacing w:after="0"/>
        <w:ind w:firstLine="709"/>
        <w:jc w:val="both"/>
        <w:rPr>
          <w:rFonts w:ascii="Times New Roman" w:hAnsi="Times New Roman"/>
          <w:sz w:val="24"/>
          <w:szCs w:val="24"/>
        </w:rPr>
      </w:pPr>
    </w:p>
    <w:p w14:paraId="2BAC34C9" w14:textId="7C1EF398" w:rsidR="00F23CD1" w:rsidRPr="006C3B14" w:rsidRDefault="00F23CD1" w:rsidP="00F23CD1">
      <w:pPr>
        <w:spacing w:after="0"/>
        <w:ind w:firstLine="709"/>
        <w:jc w:val="center"/>
        <w:rPr>
          <w:rFonts w:ascii="Times New Roman" w:hAnsi="Times New Roman"/>
          <w:b/>
          <w:sz w:val="24"/>
          <w:szCs w:val="24"/>
        </w:rPr>
      </w:pPr>
      <w:r>
        <w:rPr>
          <w:rFonts w:ascii="Times New Roman" w:hAnsi="Times New Roman"/>
          <w:b/>
          <w:sz w:val="24"/>
          <w:szCs w:val="24"/>
        </w:rPr>
        <w:t>Практическая подготовка.</w:t>
      </w:r>
    </w:p>
    <w:p w14:paraId="0871BC45"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1. Общеразвивающие упражнения (70 часов).</w:t>
      </w:r>
    </w:p>
    <w:p w14:paraId="0E504DDB"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39C7732C"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-прыжки на скакалке;</w:t>
      </w:r>
    </w:p>
    <w:p w14:paraId="339A23B2"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-отжимание от пола, в упоре лежа, подтягивание на перекладине;</w:t>
      </w:r>
    </w:p>
    <w:p w14:paraId="3B582CCB"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-упражнения на гибкость, растягивание мышц и сухожилий, формирование правильной осанки;</w:t>
      </w:r>
    </w:p>
    <w:p w14:paraId="6C6DD68A" w14:textId="4A741610" w:rsidR="00F23CD1" w:rsidRPr="006C3B14" w:rsidRDefault="00F23CD1" w:rsidP="00F23CD1">
      <w:pPr>
        <w:spacing w:after="0"/>
        <w:jc w:val="both"/>
        <w:rPr>
          <w:rFonts w:ascii="Times New Roman" w:hAnsi="Times New Roman"/>
          <w:sz w:val="24"/>
          <w:szCs w:val="24"/>
        </w:rPr>
      </w:pPr>
      <w:r>
        <w:rPr>
          <w:rFonts w:ascii="Times New Roman" w:hAnsi="Times New Roman"/>
          <w:sz w:val="24"/>
          <w:szCs w:val="24"/>
        </w:rPr>
        <w:t>-прыжки в высоту и длину.</w:t>
      </w:r>
    </w:p>
    <w:p w14:paraId="627F49CA" w14:textId="77777777" w:rsidR="00F23CD1" w:rsidRDefault="00F23CD1" w:rsidP="00F23CD1">
      <w:pPr>
        <w:spacing w:after="0"/>
        <w:jc w:val="both"/>
        <w:rPr>
          <w:rFonts w:ascii="Times New Roman" w:hAnsi="Times New Roman"/>
          <w:b/>
          <w:i/>
          <w:sz w:val="24"/>
          <w:szCs w:val="24"/>
        </w:rPr>
      </w:pPr>
    </w:p>
    <w:p w14:paraId="4CCC59E7"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2. Специальные упражнения (62 часов).</w:t>
      </w:r>
    </w:p>
    <w:p w14:paraId="56A1D0CD"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-акробатические упражнения;</w:t>
      </w:r>
    </w:p>
    <w:p w14:paraId="18D4392B"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-бой с "тенью";</w:t>
      </w:r>
    </w:p>
    <w:p w14:paraId="20A1E14B"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-коридор с препятствиями.</w:t>
      </w:r>
    </w:p>
    <w:p w14:paraId="27684249" w14:textId="77777777" w:rsidR="00F23CD1" w:rsidRDefault="00F23CD1" w:rsidP="00F23CD1">
      <w:pPr>
        <w:spacing w:after="0"/>
        <w:jc w:val="both"/>
        <w:rPr>
          <w:rFonts w:ascii="Times New Roman" w:hAnsi="Times New Roman"/>
          <w:sz w:val="24"/>
          <w:szCs w:val="24"/>
        </w:rPr>
      </w:pPr>
    </w:p>
    <w:p w14:paraId="02FBF503"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3. Техника передвижений (16 часов).</w:t>
      </w:r>
    </w:p>
    <w:p w14:paraId="16F319A2"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-зашагиванием, забеганием;</w:t>
      </w:r>
    </w:p>
    <w:p w14:paraId="072B0F69"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-передвижение прыжком;</w:t>
      </w:r>
    </w:p>
    <w:p w14:paraId="19FAD210"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-передвижение по дуге и зигзагом.</w:t>
      </w:r>
    </w:p>
    <w:p w14:paraId="46597C04" w14:textId="77777777" w:rsidR="00F23CD1" w:rsidRPr="006C3B14" w:rsidRDefault="00F23CD1" w:rsidP="00F23CD1">
      <w:pPr>
        <w:spacing w:after="0"/>
        <w:ind w:firstLine="709"/>
        <w:jc w:val="both"/>
        <w:rPr>
          <w:rFonts w:ascii="Times New Roman" w:hAnsi="Times New Roman"/>
          <w:sz w:val="24"/>
          <w:szCs w:val="24"/>
        </w:rPr>
      </w:pPr>
    </w:p>
    <w:p w14:paraId="71F774E0"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4. Техника борьбы (16 часов).</w:t>
      </w:r>
    </w:p>
    <w:p w14:paraId="3D4BA3E5"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Борьба в положении стоя:</w:t>
      </w:r>
    </w:p>
    <w:p w14:paraId="19DB5F09"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-перевороты, опрокидывания;</w:t>
      </w:r>
    </w:p>
    <w:p w14:paraId="0FD9A3C1"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-нырки, скручивания;</w:t>
      </w:r>
    </w:p>
    <w:p w14:paraId="2B6BE188"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-сближения, проход в ноги, разрыв дистанции;</w:t>
      </w:r>
    </w:p>
    <w:p w14:paraId="64B7DDA5"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-контрприемы.</w:t>
      </w:r>
    </w:p>
    <w:p w14:paraId="7CBEE877"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Борьба в положении лежа:</w:t>
      </w:r>
    </w:p>
    <w:p w14:paraId="42E92227"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-проведение болевых и удушающих приемов;</w:t>
      </w:r>
    </w:p>
    <w:p w14:paraId="04D01501"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-освобождения от удержаний;</w:t>
      </w:r>
    </w:p>
    <w:p w14:paraId="3DC26AE1"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-быстрые переходы от одного болевого приема к другому;</w:t>
      </w:r>
    </w:p>
    <w:p w14:paraId="668B1752"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-контрприемы;</w:t>
      </w:r>
    </w:p>
    <w:p w14:paraId="010A9FFA"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-борцовские поединки на ковре.</w:t>
      </w:r>
    </w:p>
    <w:p w14:paraId="0FA7DE9D" w14:textId="77777777" w:rsidR="00F23CD1" w:rsidRPr="006C3B14" w:rsidRDefault="00F23CD1" w:rsidP="00F23CD1">
      <w:pPr>
        <w:spacing w:after="0"/>
        <w:ind w:firstLine="709"/>
        <w:jc w:val="both"/>
        <w:rPr>
          <w:rFonts w:ascii="Times New Roman" w:hAnsi="Times New Roman"/>
          <w:sz w:val="24"/>
          <w:szCs w:val="24"/>
        </w:rPr>
      </w:pPr>
    </w:p>
    <w:p w14:paraId="3613E7A2"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5. Ударная техника (16 часов).</w:t>
      </w:r>
    </w:p>
    <w:p w14:paraId="34A9F27A"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Удары руками:</w:t>
      </w:r>
    </w:p>
    <w:p w14:paraId="76C81286"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-удары наотмашь;</w:t>
      </w:r>
    </w:p>
    <w:p w14:paraId="747BA792"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-рубящие удары;</w:t>
      </w:r>
    </w:p>
    <w:p w14:paraId="46D886D9"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-комбинирование ударов.</w:t>
      </w:r>
    </w:p>
    <w:p w14:paraId="7BBA0194"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Удары ногами:</w:t>
      </w:r>
    </w:p>
    <w:p w14:paraId="29DB874C"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-круговые удары с разворотом корпуса на 900, 1800, 2700;</w:t>
      </w:r>
    </w:p>
    <w:p w14:paraId="65E24440" w14:textId="77777777" w:rsidR="00F23CD1" w:rsidRPr="006C3B14" w:rsidRDefault="00F23CD1" w:rsidP="00F23CD1">
      <w:pPr>
        <w:spacing w:after="0"/>
        <w:ind w:firstLine="709"/>
        <w:jc w:val="both"/>
        <w:rPr>
          <w:rFonts w:ascii="Times New Roman" w:hAnsi="Times New Roman"/>
          <w:sz w:val="24"/>
          <w:szCs w:val="24"/>
        </w:rPr>
      </w:pPr>
      <w:r w:rsidRPr="006C3B14">
        <w:rPr>
          <w:rFonts w:ascii="Times New Roman" w:hAnsi="Times New Roman"/>
          <w:sz w:val="24"/>
          <w:szCs w:val="24"/>
        </w:rPr>
        <w:t>-удары коленом;</w:t>
      </w:r>
    </w:p>
    <w:p w14:paraId="1DA70375" w14:textId="00A9B519" w:rsidR="00F23CD1" w:rsidRPr="002B6D6D" w:rsidRDefault="00F23CD1" w:rsidP="002B6D6D">
      <w:pPr>
        <w:spacing w:after="0"/>
        <w:ind w:firstLine="709"/>
        <w:jc w:val="both"/>
        <w:rPr>
          <w:rFonts w:ascii="Times New Roman" w:hAnsi="Times New Roman"/>
          <w:sz w:val="24"/>
          <w:szCs w:val="24"/>
        </w:rPr>
      </w:pPr>
      <w:r w:rsidRPr="006C3B14">
        <w:rPr>
          <w:rFonts w:ascii="Times New Roman" w:hAnsi="Times New Roman"/>
          <w:sz w:val="24"/>
          <w:szCs w:val="24"/>
        </w:rPr>
        <w:t>-комбинирование ударов ногами.</w:t>
      </w:r>
    </w:p>
    <w:p w14:paraId="7E49F27D"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6. Защита от нападения (16 часов).</w:t>
      </w:r>
    </w:p>
    <w:p w14:paraId="75E89CEB"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-защита руками;</w:t>
      </w:r>
    </w:p>
    <w:p w14:paraId="77D8D8C8"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-защита ногами;</w:t>
      </w:r>
    </w:p>
    <w:p w14:paraId="550162C5"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-уклоны, нырки, уходы корпусом;</w:t>
      </w:r>
    </w:p>
    <w:p w14:paraId="313711FC"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-освобождение от захватов;</w:t>
      </w:r>
    </w:p>
    <w:p w14:paraId="28B9B209"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-комбинирование защит.</w:t>
      </w:r>
    </w:p>
    <w:p w14:paraId="76EFD3AA" w14:textId="77777777" w:rsidR="00F23CD1" w:rsidRPr="006C3B14" w:rsidRDefault="00F23CD1" w:rsidP="00F23CD1">
      <w:pPr>
        <w:spacing w:after="0"/>
        <w:ind w:firstLine="709"/>
        <w:jc w:val="both"/>
        <w:rPr>
          <w:rFonts w:ascii="Times New Roman" w:hAnsi="Times New Roman"/>
          <w:sz w:val="24"/>
          <w:szCs w:val="24"/>
        </w:rPr>
      </w:pPr>
    </w:p>
    <w:p w14:paraId="69981D23" w14:textId="77777777" w:rsidR="00F23CD1" w:rsidRPr="006C3B14" w:rsidRDefault="00F23CD1" w:rsidP="00F23CD1">
      <w:pPr>
        <w:spacing w:after="0"/>
        <w:jc w:val="both"/>
        <w:rPr>
          <w:rFonts w:ascii="Times New Roman" w:hAnsi="Times New Roman"/>
          <w:b/>
          <w:i/>
          <w:sz w:val="24"/>
          <w:szCs w:val="24"/>
        </w:rPr>
      </w:pPr>
      <w:r w:rsidRPr="006C3B14">
        <w:rPr>
          <w:rFonts w:ascii="Times New Roman" w:hAnsi="Times New Roman"/>
          <w:b/>
          <w:i/>
          <w:sz w:val="24"/>
          <w:szCs w:val="24"/>
        </w:rPr>
        <w:t>Тема 7. Подвижные игры (8 часов).</w:t>
      </w:r>
    </w:p>
    <w:p w14:paraId="0BA2B5A3" w14:textId="77777777" w:rsidR="00F23CD1" w:rsidRPr="006C3B14" w:rsidRDefault="00F23CD1" w:rsidP="00F23CD1">
      <w:pPr>
        <w:spacing w:after="0"/>
        <w:jc w:val="both"/>
        <w:rPr>
          <w:rFonts w:ascii="Times New Roman" w:hAnsi="Times New Roman"/>
          <w:sz w:val="24"/>
          <w:szCs w:val="24"/>
        </w:rPr>
      </w:pPr>
      <w:r w:rsidRPr="006C3B14">
        <w:rPr>
          <w:rFonts w:ascii="Times New Roman" w:hAnsi="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54FF6C54" w14:textId="1C6E1A2C" w:rsidR="00F23CD1" w:rsidRDefault="00F23CD1" w:rsidP="00F23CD1">
      <w:pPr>
        <w:spacing w:after="0"/>
        <w:jc w:val="center"/>
        <w:rPr>
          <w:rFonts w:ascii="Times New Roman" w:hAnsi="Times New Roman"/>
          <w:sz w:val="24"/>
          <w:szCs w:val="24"/>
          <w:u w:val="single"/>
        </w:rPr>
      </w:pPr>
      <w:r>
        <w:rPr>
          <w:rFonts w:ascii="Times New Roman" w:hAnsi="Times New Roman"/>
          <w:sz w:val="24"/>
          <w:szCs w:val="24"/>
          <w:u w:val="single"/>
        </w:rPr>
        <w:t>3, 4, 5 -ого года обуч</w:t>
      </w:r>
      <w:r w:rsidRPr="00F23CD1">
        <w:rPr>
          <w:rFonts w:ascii="Times New Roman" w:hAnsi="Times New Roman"/>
          <w:sz w:val="24"/>
          <w:szCs w:val="24"/>
          <w:u w:val="single"/>
        </w:rPr>
        <w:t>ения</w:t>
      </w:r>
    </w:p>
    <w:p w14:paraId="3AA0155E" w14:textId="77777777" w:rsidR="002B6D6D" w:rsidRDefault="002B6D6D" w:rsidP="002B6D6D">
      <w:pPr>
        <w:spacing w:after="0"/>
        <w:ind w:firstLine="709"/>
        <w:jc w:val="center"/>
        <w:rPr>
          <w:rFonts w:ascii="Times New Roman" w:hAnsi="Times New Roman"/>
          <w:b/>
          <w:sz w:val="24"/>
          <w:szCs w:val="24"/>
        </w:rPr>
      </w:pPr>
    </w:p>
    <w:p w14:paraId="3318AB61" w14:textId="09952B05" w:rsidR="00F23CD1" w:rsidRPr="002B6D6D" w:rsidRDefault="00F23CD1" w:rsidP="002B6D6D">
      <w:pPr>
        <w:spacing w:after="0"/>
        <w:ind w:firstLine="709"/>
        <w:jc w:val="center"/>
        <w:rPr>
          <w:rFonts w:ascii="Times New Roman" w:hAnsi="Times New Roman"/>
          <w:b/>
          <w:sz w:val="24"/>
          <w:szCs w:val="24"/>
        </w:rPr>
      </w:pPr>
      <w:r w:rsidRPr="006C3B14">
        <w:rPr>
          <w:rFonts w:ascii="Times New Roman" w:hAnsi="Times New Roman"/>
          <w:b/>
          <w:sz w:val="24"/>
          <w:szCs w:val="24"/>
        </w:rPr>
        <w:t>Теоретическая подготовка.</w:t>
      </w:r>
    </w:p>
    <w:p w14:paraId="54737184"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1. Техника безопасности и культура общения.</w:t>
      </w:r>
    </w:p>
    <w:p w14:paraId="6BD6C784"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29B108BE" w14:textId="77777777" w:rsidR="00F23CD1" w:rsidRPr="006C3B14" w:rsidRDefault="00F23CD1" w:rsidP="00F23CD1">
      <w:pPr>
        <w:spacing w:after="0"/>
        <w:ind w:firstLine="709"/>
        <w:jc w:val="both"/>
        <w:rPr>
          <w:rFonts w:ascii="Times New Roman" w:hAnsi="Times New Roman"/>
          <w:sz w:val="24"/>
          <w:szCs w:val="24"/>
        </w:rPr>
      </w:pPr>
    </w:p>
    <w:p w14:paraId="07A9292F"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2. Духовно-нравственные и психо-эмоциональные основы рукопашного боя. (4 часа).</w:t>
      </w:r>
    </w:p>
    <w:p w14:paraId="5D224F32"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08451A24"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5E089CE9"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0B787B94"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28298395"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BA9A20D" w14:textId="77777777" w:rsidR="00F23CD1" w:rsidRPr="006C3B14" w:rsidRDefault="00F23CD1" w:rsidP="00F23CD1">
      <w:pPr>
        <w:spacing w:after="0"/>
        <w:ind w:firstLine="709"/>
        <w:jc w:val="both"/>
        <w:rPr>
          <w:rFonts w:ascii="Times New Roman" w:hAnsi="Times New Roman"/>
          <w:sz w:val="24"/>
          <w:szCs w:val="24"/>
        </w:rPr>
      </w:pPr>
    </w:p>
    <w:p w14:paraId="15BAAC09"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3. Традиционные действия. (4 часа).</w:t>
      </w:r>
    </w:p>
    <w:p w14:paraId="35668A8B"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-традиционное приветствие до и после тренировки;</w:t>
      </w:r>
    </w:p>
    <w:p w14:paraId="39DDD5F5"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-основное положение тела при восприятии информации от инструктора;</w:t>
      </w:r>
    </w:p>
    <w:p w14:paraId="0E65DB38"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-приветствие перед началом и после;</w:t>
      </w:r>
    </w:p>
    <w:p w14:paraId="7497A432"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-основные команды, положение частей тела, перестроения.</w:t>
      </w:r>
    </w:p>
    <w:p w14:paraId="7882FC7C" w14:textId="77777777" w:rsidR="00F23CD1" w:rsidRPr="006C3B14" w:rsidRDefault="00F23CD1" w:rsidP="00F23CD1">
      <w:pPr>
        <w:spacing w:after="0"/>
        <w:ind w:firstLine="709"/>
        <w:jc w:val="both"/>
        <w:rPr>
          <w:rFonts w:ascii="Times New Roman" w:hAnsi="Times New Roman"/>
          <w:sz w:val="24"/>
          <w:szCs w:val="24"/>
        </w:rPr>
      </w:pPr>
    </w:p>
    <w:p w14:paraId="7B21768C" w14:textId="2A607F1E" w:rsidR="00F23CD1" w:rsidRPr="002B6D6D" w:rsidRDefault="00F23CD1" w:rsidP="002B6D6D">
      <w:pPr>
        <w:spacing w:after="0"/>
        <w:ind w:firstLine="709"/>
        <w:jc w:val="center"/>
        <w:rPr>
          <w:rFonts w:ascii="Times New Roman" w:hAnsi="Times New Roman"/>
          <w:b/>
          <w:sz w:val="24"/>
          <w:szCs w:val="24"/>
        </w:rPr>
      </w:pPr>
      <w:r w:rsidRPr="006C3B14">
        <w:rPr>
          <w:rFonts w:ascii="Times New Roman" w:hAnsi="Times New Roman"/>
          <w:b/>
          <w:sz w:val="24"/>
          <w:szCs w:val="24"/>
        </w:rPr>
        <w:t>Практическая подготовка.</w:t>
      </w:r>
    </w:p>
    <w:p w14:paraId="4DCDD5FD"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1. Общеразвивающие упражнения (70 часов).</w:t>
      </w:r>
    </w:p>
    <w:p w14:paraId="6C9731EF"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7F6394A8"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-прыжки на скакалке;</w:t>
      </w:r>
    </w:p>
    <w:p w14:paraId="2A4AF488"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-отжимание от пола в упоре лежа, подтягивание на перекладине;</w:t>
      </w:r>
    </w:p>
    <w:p w14:paraId="1893D6DB"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-упражнения для развития брюшного пресса и спины;</w:t>
      </w:r>
    </w:p>
    <w:p w14:paraId="7AA6540A"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-упражнения на гибкость, растягивание мышц и сухожилий, формирование правильной осанки;</w:t>
      </w:r>
    </w:p>
    <w:p w14:paraId="59F30495"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-прыжки в высоту и длину, упражнения для укрепления голеностопа.</w:t>
      </w:r>
    </w:p>
    <w:p w14:paraId="5B03B932" w14:textId="77777777" w:rsidR="00F23CD1" w:rsidRPr="006C3B14" w:rsidRDefault="00F23CD1" w:rsidP="00F23CD1">
      <w:pPr>
        <w:spacing w:after="0"/>
        <w:ind w:firstLine="709"/>
        <w:jc w:val="both"/>
        <w:rPr>
          <w:rFonts w:ascii="Times New Roman" w:hAnsi="Times New Roman"/>
          <w:sz w:val="24"/>
          <w:szCs w:val="24"/>
        </w:rPr>
      </w:pPr>
    </w:p>
    <w:p w14:paraId="38E490AD"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2. Специальные упражнения (62 часа).</w:t>
      </w:r>
    </w:p>
    <w:p w14:paraId="338F0AB3"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-бег по пересеченной местности;</w:t>
      </w:r>
    </w:p>
    <w:p w14:paraId="119A444E"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-акробатические упражнения;</w:t>
      </w:r>
    </w:p>
    <w:p w14:paraId="663B1E8E"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-бой с "тенью";</w:t>
      </w:r>
    </w:p>
    <w:p w14:paraId="05100C99"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-коридор с препятствиями;</w:t>
      </w:r>
    </w:p>
    <w:p w14:paraId="53C00958"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-спрыгивание с высоты 2-5 метров.</w:t>
      </w:r>
    </w:p>
    <w:p w14:paraId="093364EA" w14:textId="77777777" w:rsidR="00F23CD1" w:rsidRPr="006C3B14" w:rsidRDefault="00F23CD1" w:rsidP="00F23CD1">
      <w:pPr>
        <w:spacing w:after="0"/>
        <w:ind w:firstLine="709"/>
        <w:jc w:val="both"/>
        <w:rPr>
          <w:rFonts w:ascii="Times New Roman" w:hAnsi="Times New Roman"/>
          <w:sz w:val="24"/>
          <w:szCs w:val="24"/>
        </w:rPr>
      </w:pPr>
    </w:p>
    <w:p w14:paraId="13B326B9"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3. Техника рукопашного боя (16 часов).</w:t>
      </w:r>
    </w:p>
    <w:p w14:paraId="5AE14625"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-взаимосвязь рук и ног в технике рукопашного боя;</w:t>
      </w:r>
    </w:p>
    <w:p w14:paraId="0F4CE976"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-комбинирование техник защиты и нападения;</w:t>
      </w:r>
    </w:p>
    <w:p w14:paraId="14A51C8D"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-комбинирование борцовской и ударной техник;</w:t>
      </w:r>
    </w:p>
    <w:p w14:paraId="1D45080B"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-умение работать с противником на различных дистанциях и уровнях.</w:t>
      </w:r>
    </w:p>
    <w:p w14:paraId="7C525806" w14:textId="77777777" w:rsidR="00F23CD1" w:rsidRPr="006C3B14" w:rsidRDefault="00F23CD1" w:rsidP="00F23CD1">
      <w:pPr>
        <w:spacing w:after="0"/>
        <w:ind w:firstLine="709"/>
        <w:jc w:val="both"/>
        <w:rPr>
          <w:rFonts w:ascii="Times New Roman" w:hAnsi="Times New Roman"/>
          <w:sz w:val="24"/>
          <w:szCs w:val="24"/>
        </w:rPr>
      </w:pPr>
    </w:p>
    <w:p w14:paraId="7E07C9B3"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4.Защита от нападения (16 часов).</w:t>
      </w:r>
    </w:p>
    <w:p w14:paraId="0BD1CB0C"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-пассивная оборона;</w:t>
      </w:r>
    </w:p>
    <w:p w14:paraId="0A6737F2"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-активная оборона;</w:t>
      </w:r>
    </w:p>
    <w:p w14:paraId="34D9F550"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-защита от нападения безоружного противника;</w:t>
      </w:r>
    </w:p>
    <w:p w14:paraId="563DD320" w14:textId="52F97A76"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-защита от нападения противника вооруженного палкой, веревкой, ножом, пистолетом.</w:t>
      </w:r>
    </w:p>
    <w:p w14:paraId="1CD94F77" w14:textId="77777777" w:rsidR="00F23CD1" w:rsidRPr="006C3B14" w:rsidRDefault="00F23CD1" w:rsidP="00F23CD1">
      <w:pPr>
        <w:spacing w:after="0"/>
        <w:ind w:firstLine="709"/>
        <w:jc w:val="both"/>
        <w:rPr>
          <w:rFonts w:ascii="Times New Roman" w:hAnsi="Times New Roman"/>
          <w:sz w:val="24"/>
          <w:szCs w:val="24"/>
        </w:rPr>
      </w:pPr>
    </w:p>
    <w:p w14:paraId="57CA3DBA"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5. Тактика рукопашного боя (16 часов).</w:t>
      </w:r>
    </w:p>
    <w:p w14:paraId="04AEFCF0"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-понятие о тактике и стратегии, психология боя;</w:t>
      </w:r>
    </w:p>
    <w:p w14:paraId="482A3A09"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-линейный бой;</w:t>
      </w:r>
    </w:p>
    <w:p w14:paraId="1701439D"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-круговой бой;</w:t>
      </w:r>
    </w:p>
    <w:p w14:paraId="268B976F"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-разведка, атаки, контратаки;</w:t>
      </w:r>
    </w:p>
    <w:p w14:paraId="543D360B" w14:textId="77777777" w:rsidR="00F23CD1" w:rsidRPr="006C3B14" w:rsidRDefault="00F23CD1" w:rsidP="00F23CD1">
      <w:pPr>
        <w:spacing w:after="0"/>
        <w:ind w:firstLine="709"/>
        <w:jc w:val="both"/>
        <w:rPr>
          <w:rFonts w:ascii="Times New Roman" w:hAnsi="Times New Roman"/>
          <w:sz w:val="24"/>
          <w:szCs w:val="24"/>
        </w:rPr>
      </w:pPr>
    </w:p>
    <w:p w14:paraId="4B4F3117"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Соревновательная техника (16 часов).</w:t>
      </w:r>
    </w:p>
    <w:p w14:paraId="381B2B2E"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-борцовские поединки на ковре;</w:t>
      </w:r>
    </w:p>
    <w:p w14:paraId="055445CD"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-боксерские спарринги;</w:t>
      </w:r>
    </w:p>
    <w:p w14:paraId="0D0684E5"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-спарринги с ударами руками и ногами;</w:t>
      </w:r>
    </w:p>
    <w:p w14:paraId="4E24FA3D"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-спарринги по правилам рукопашного боя.</w:t>
      </w:r>
    </w:p>
    <w:p w14:paraId="7BA0E713" w14:textId="77777777" w:rsidR="00F23CD1" w:rsidRPr="006C3B14" w:rsidRDefault="00F23CD1" w:rsidP="00F23CD1">
      <w:pPr>
        <w:spacing w:after="0"/>
        <w:ind w:firstLine="709"/>
        <w:jc w:val="both"/>
        <w:rPr>
          <w:rFonts w:ascii="Times New Roman" w:hAnsi="Times New Roman"/>
          <w:sz w:val="24"/>
          <w:szCs w:val="24"/>
        </w:rPr>
      </w:pPr>
    </w:p>
    <w:p w14:paraId="66CDB9D6" w14:textId="77777777" w:rsidR="00F23CD1" w:rsidRPr="006C3B14" w:rsidRDefault="00F23CD1" w:rsidP="002B6D6D">
      <w:pPr>
        <w:spacing w:after="0"/>
        <w:jc w:val="both"/>
        <w:rPr>
          <w:rFonts w:ascii="Times New Roman" w:hAnsi="Times New Roman"/>
          <w:b/>
          <w:i/>
          <w:sz w:val="24"/>
          <w:szCs w:val="24"/>
        </w:rPr>
      </w:pPr>
      <w:r w:rsidRPr="006C3B14">
        <w:rPr>
          <w:rFonts w:ascii="Times New Roman" w:hAnsi="Times New Roman"/>
          <w:b/>
          <w:i/>
          <w:sz w:val="24"/>
          <w:szCs w:val="24"/>
        </w:rPr>
        <w:t>Тема 7. Подвижные игры (8 часов).</w:t>
      </w:r>
    </w:p>
    <w:p w14:paraId="7D5F4358" w14:textId="77777777" w:rsidR="00F23CD1" w:rsidRPr="006C3B14" w:rsidRDefault="00F23CD1" w:rsidP="002B6D6D">
      <w:pPr>
        <w:spacing w:after="0"/>
        <w:jc w:val="both"/>
        <w:rPr>
          <w:rFonts w:ascii="Times New Roman" w:hAnsi="Times New Roman"/>
          <w:sz w:val="24"/>
          <w:szCs w:val="24"/>
        </w:rPr>
      </w:pPr>
      <w:r w:rsidRPr="006C3B14">
        <w:rPr>
          <w:rFonts w:ascii="Times New Roman" w:hAnsi="Times New Roman"/>
          <w:sz w:val="24"/>
          <w:szCs w:val="24"/>
        </w:rPr>
        <w:t>Специальные упражнения: "коридор препятствий", "бой на бревне", "нападение на крепость", "разорвать "цепь"".</w:t>
      </w:r>
    </w:p>
    <w:p w14:paraId="5C3D11B9" w14:textId="619F8090" w:rsidR="002B6D6D" w:rsidRDefault="00DD338F" w:rsidP="002B6D6D">
      <w:pPr>
        <w:spacing w:after="0"/>
        <w:jc w:val="center"/>
        <w:rPr>
          <w:rFonts w:ascii="Times New Roman" w:hAnsi="Times New Roman"/>
          <w:sz w:val="24"/>
          <w:szCs w:val="24"/>
          <w:u w:val="single"/>
        </w:rPr>
      </w:pPr>
      <w:r>
        <w:rPr>
          <w:rFonts w:ascii="Times New Roman" w:hAnsi="Times New Roman"/>
          <w:sz w:val="24"/>
          <w:szCs w:val="24"/>
          <w:u w:val="single"/>
        </w:rPr>
        <w:t>6, 7</w:t>
      </w:r>
      <w:r w:rsidR="002B6D6D">
        <w:rPr>
          <w:rFonts w:ascii="Times New Roman" w:hAnsi="Times New Roman"/>
          <w:sz w:val="24"/>
          <w:szCs w:val="24"/>
          <w:u w:val="single"/>
        </w:rPr>
        <w:t xml:space="preserve"> -ого года обуч</w:t>
      </w:r>
      <w:r w:rsidR="002B6D6D" w:rsidRPr="00F23CD1">
        <w:rPr>
          <w:rFonts w:ascii="Times New Roman" w:hAnsi="Times New Roman"/>
          <w:sz w:val="24"/>
          <w:szCs w:val="24"/>
          <w:u w:val="single"/>
        </w:rPr>
        <w:t>ения</w:t>
      </w:r>
    </w:p>
    <w:p w14:paraId="6E120C7B" w14:textId="77777777" w:rsidR="00DD338F" w:rsidRPr="006C3B14" w:rsidRDefault="00DD338F" w:rsidP="00DD338F">
      <w:pPr>
        <w:spacing w:after="0"/>
        <w:ind w:firstLine="709"/>
        <w:jc w:val="both"/>
        <w:rPr>
          <w:rFonts w:ascii="Times New Roman" w:hAnsi="Times New Roman"/>
          <w:sz w:val="24"/>
          <w:szCs w:val="24"/>
        </w:rPr>
      </w:pPr>
      <w:r w:rsidRPr="006C3B14">
        <w:rPr>
          <w:rFonts w:ascii="Times New Roman" w:hAnsi="Times New Roman"/>
          <w:sz w:val="24"/>
          <w:szCs w:val="24"/>
        </w:rPr>
        <w:t>Задачи этапа:</w:t>
      </w:r>
    </w:p>
    <w:p w14:paraId="4575AD84" w14:textId="77777777" w:rsidR="00DD338F" w:rsidRPr="006C3B14" w:rsidRDefault="00DD338F" w:rsidP="00DD338F">
      <w:pPr>
        <w:spacing w:after="0"/>
        <w:ind w:firstLine="709"/>
        <w:jc w:val="both"/>
        <w:rPr>
          <w:rFonts w:ascii="Times New Roman" w:hAnsi="Times New Roman"/>
          <w:sz w:val="24"/>
          <w:szCs w:val="24"/>
        </w:rPr>
      </w:pPr>
      <w:r w:rsidRPr="006C3B14">
        <w:rPr>
          <w:rFonts w:ascii="Times New Roman" w:hAnsi="Times New Roman"/>
          <w:sz w:val="24"/>
          <w:szCs w:val="24"/>
        </w:rPr>
        <w:t>1. Осознание наследуемых ценностей рукопашного боя.</w:t>
      </w:r>
    </w:p>
    <w:p w14:paraId="4E8E6AE8" w14:textId="77777777" w:rsidR="00DD338F" w:rsidRPr="006C3B14" w:rsidRDefault="00DD338F" w:rsidP="00DD338F">
      <w:pPr>
        <w:spacing w:after="0"/>
        <w:ind w:firstLine="709"/>
        <w:jc w:val="both"/>
        <w:rPr>
          <w:rFonts w:ascii="Times New Roman" w:hAnsi="Times New Roman"/>
          <w:sz w:val="24"/>
          <w:szCs w:val="24"/>
        </w:rPr>
      </w:pPr>
      <w:r w:rsidRPr="006C3B14">
        <w:rPr>
          <w:rFonts w:ascii="Times New Roman" w:hAnsi="Times New Roman"/>
          <w:sz w:val="24"/>
          <w:szCs w:val="24"/>
        </w:rPr>
        <w:t>Развитие стремления молодежи к познанию и самосовершенствованию.</w:t>
      </w:r>
    </w:p>
    <w:p w14:paraId="48A82AD6" w14:textId="77777777" w:rsidR="00DD338F" w:rsidRPr="006C3B14" w:rsidRDefault="00DD338F" w:rsidP="00DD338F">
      <w:pPr>
        <w:spacing w:after="0"/>
        <w:ind w:firstLine="709"/>
        <w:jc w:val="both"/>
        <w:rPr>
          <w:rFonts w:ascii="Times New Roman" w:hAnsi="Times New Roman"/>
          <w:sz w:val="24"/>
          <w:szCs w:val="24"/>
        </w:rPr>
      </w:pPr>
      <w:r w:rsidRPr="006C3B14">
        <w:rPr>
          <w:rFonts w:ascii="Times New Roman" w:hAnsi="Times New Roman"/>
          <w:sz w:val="24"/>
          <w:szCs w:val="24"/>
        </w:rPr>
        <w:t>Формирование потребности в регулярных занятиях физкультурой и спортом, осмысленного отношения к ним.</w:t>
      </w:r>
    </w:p>
    <w:p w14:paraId="76802470" w14:textId="77777777" w:rsidR="00DD338F" w:rsidRPr="006C3B14" w:rsidRDefault="00DD338F" w:rsidP="00DD338F">
      <w:pPr>
        <w:spacing w:after="0"/>
        <w:ind w:firstLine="709"/>
        <w:jc w:val="both"/>
        <w:rPr>
          <w:rFonts w:ascii="Times New Roman" w:hAnsi="Times New Roman"/>
          <w:sz w:val="24"/>
          <w:szCs w:val="24"/>
        </w:rPr>
      </w:pPr>
      <w:r w:rsidRPr="006C3B14">
        <w:rPr>
          <w:rFonts w:ascii="Times New Roman" w:hAnsi="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2D02CE94" w14:textId="77777777" w:rsidR="00DD338F" w:rsidRPr="006C3B14" w:rsidRDefault="00DD338F" w:rsidP="00DD338F">
      <w:pPr>
        <w:spacing w:after="0"/>
        <w:ind w:firstLine="709"/>
        <w:jc w:val="both"/>
        <w:rPr>
          <w:rFonts w:ascii="Times New Roman" w:hAnsi="Times New Roman"/>
          <w:sz w:val="24"/>
          <w:szCs w:val="24"/>
        </w:rPr>
      </w:pPr>
      <w:r w:rsidRPr="006C3B14">
        <w:rPr>
          <w:rFonts w:ascii="Times New Roman" w:hAnsi="Times New Roman"/>
          <w:sz w:val="24"/>
          <w:szCs w:val="24"/>
        </w:rPr>
        <w:t>Воспитание у обучающихся силы воли, внимательности, мужества, стойкости, рационального образа мышления и поступков.</w:t>
      </w:r>
    </w:p>
    <w:p w14:paraId="5FBBE133" w14:textId="77777777" w:rsidR="00DD338F" w:rsidRPr="006C3B14" w:rsidRDefault="00DD338F" w:rsidP="00DD338F">
      <w:pPr>
        <w:spacing w:after="0"/>
        <w:ind w:firstLine="709"/>
        <w:jc w:val="both"/>
        <w:rPr>
          <w:rFonts w:ascii="Times New Roman" w:hAnsi="Times New Roman"/>
          <w:sz w:val="24"/>
          <w:szCs w:val="24"/>
        </w:rPr>
      </w:pPr>
      <w:r>
        <w:rPr>
          <w:rFonts w:ascii="Times New Roman" w:hAnsi="Times New Roman"/>
          <w:sz w:val="24"/>
          <w:szCs w:val="24"/>
        </w:rPr>
        <w:t>Организация досуга молодежи.</w:t>
      </w:r>
    </w:p>
    <w:p w14:paraId="4233A2A1" w14:textId="77777777" w:rsidR="00DD338F" w:rsidRDefault="00DD338F" w:rsidP="00DD338F">
      <w:pPr>
        <w:spacing w:after="0"/>
        <w:ind w:firstLine="709"/>
        <w:jc w:val="center"/>
        <w:rPr>
          <w:rFonts w:ascii="Times New Roman" w:hAnsi="Times New Roman"/>
          <w:b/>
          <w:sz w:val="24"/>
          <w:szCs w:val="24"/>
        </w:rPr>
      </w:pPr>
    </w:p>
    <w:p w14:paraId="51F2D1DB" w14:textId="6B699074" w:rsidR="00DD338F" w:rsidRPr="00DD338F" w:rsidRDefault="00DD338F" w:rsidP="00DD338F">
      <w:pPr>
        <w:spacing w:after="0"/>
        <w:ind w:firstLine="709"/>
        <w:jc w:val="center"/>
        <w:rPr>
          <w:rFonts w:ascii="Times New Roman" w:hAnsi="Times New Roman"/>
          <w:b/>
          <w:sz w:val="24"/>
          <w:szCs w:val="24"/>
        </w:rPr>
      </w:pPr>
      <w:r w:rsidRPr="006C3B14">
        <w:rPr>
          <w:rFonts w:ascii="Times New Roman" w:hAnsi="Times New Roman"/>
          <w:b/>
          <w:sz w:val="24"/>
          <w:szCs w:val="24"/>
        </w:rPr>
        <w:t>Теоретическая подготовка.</w:t>
      </w:r>
    </w:p>
    <w:p w14:paraId="4FE02B3D"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1. Техника безопасности и культура общения.</w:t>
      </w:r>
    </w:p>
    <w:p w14:paraId="65E79EA5"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1BE17D5" w14:textId="77777777" w:rsidR="00DD338F" w:rsidRPr="006C3B14" w:rsidRDefault="00DD338F" w:rsidP="00DD338F">
      <w:pPr>
        <w:spacing w:after="0"/>
        <w:ind w:firstLine="709"/>
        <w:jc w:val="both"/>
        <w:rPr>
          <w:rFonts w:ascii="Times New Roman" w:hAnsi="Times New Roman"/>
          <w:sz w:val="24"/>
          <w:szCs w:val="24"/>
        </w:rPr>
      </w:pPr>
    </w:p>
    <w:p w14:paraId="75EA310F" w14:textId="5F0196DB"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2. Духовно-нравственные и психо</w:t>
      </w:r>
      <w:r>
        <w:rPr>
          <w:rFonts w:ascii="Times New Roman" w:hAnsi="Times New Roman"/>
          <w:b/>
          <w:i/>
          <w:sz w:val="24"/>
          <w:szCs w:val="24"/>
        </w:rPr>
        <w:t xml:space="preserve"> </w:t>
      </w:r>
      <w:r w:rsidRPr="006C3B14">
        <w:rPr>
          <w:rFonts w:ascii="Times New Roman" w:hAnsi="Times New Roman"/>
          <w:b/>
          <w:i/>
          <w:sz w:val="24"/>
          <w:szCs w:val="24"/>
        </w:rPr>
        <w:t>-</w:t>
      </w:r>
      <w:r>
        <w:rPr>
          <w:rFonts w:ascii="Times New Roman" w:hAnsi="Times New Roman"/>
          <w:b/>
          <w:i/>
          <w:sz w:val="24"/>
          <w:szCs w:val="24"/>
        </w:rPr>
        <w:t xml:space="preserve"> </w:t>
      </w:r>
      <w:r w:rsidRPr="006C3B14">
        <w:rPr>
          <w:rFonts w:ascii="Times New Roman" w:hAnsi="Times New Roman"/>
          <w:b/>
          <w:i/>
          <w:sz w:val="24"/>
          <w:szCs w:val="24"/>
        </w:rPr>
        <w:t>эмоциональные основы рукопашного боя. (4 часа).</w:t>
      </w:r>
    </w:p>
    <w:p w14:paraId="346914E5"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3E536630"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208426D7" w14:textId="2A32AA8D"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08D2D30F"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AF7AED5"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AFAE6B0" w14:textId="77777777" w:rsidR="00DD338F" w:rsidRPr="006C3B14" w:rsidRDefault="00DD338F" w:rsidP="00DD338F">
      <w:pPr>
        <w:spacing w:after="0"/>
        <w:ind w:firstLine="709"/>
        <w:jc w:val="both"/>
        <w:rPr>
          <w:rFonts w:ascii="Times New Roman" w:hAnsi="Times New Roman"/>
          <w:sz w:val="24"/>
          <w:szCs w:val="24"/>
        </w:rPr>
      </w:pPr>
    </w:p>
    <w:p w14:paraId="7670C873"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3. Традиционные действия. (4 часа).</w:t>
      </w:r>
    </w:p>
    <w:p w14:paraId="5FC6CDCD"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-традиционное приветствие до и после тренировки;</w:t>
      </w:r>
    </w:p>
    <w:p w14:paraId="68D20C35"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-основное положение тела при восприятии информации от инструктора;</w:t>
      </w:r>
    </w:p>
    <w:p w14:paraId="5D2B4C2E"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-приветствие перед началом и после;</w:t>
      </w:r>
    </w:p>
    <w:p w14:paraId="6116755F"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-основные команды, положение частей тела, перестроения.</w:t>
      </w:r>
    </w:p>
    <w:p w14:paraId="35A1B699" w14:textId="77777777" w:rsidR="00DD338F" w:rsidRPr="006C3B14" w:rsidRDefault="00DD338F" w:rsidP="00DD338F">
      <w:pPr>
        <w:spacing w:after="0"/>
        <w:ind w:firstLine="709"/>
        <w:jc w:val="both"/>
        <w:rPr>
          <w:rFonts w:ascii="Times New Roman" w:hAnsi="Times New Roman"/>
          <w:sz w:val="24"/>
          <w:szCs w:val="24"/>
        </w:rPr>
      </w:pPr>
    </w:p>
    <w:p w14:paraId="3F54D098" w14:textId="77777777" w:rsidR="00152392" w:rsidRDefault="00152392" w:rsidP="00DD338F">
      <w:pPr>
        <w:spacing w:after="0"/>
        <w:ind w:firstLine="709"/>
        <w:jc w:val="center"/>
        <w:rPr>
          <w:rFonts w:ascii="Times New Roman" w:hAnsi="Times New Roman"/>
          <w:b/>
          <w:sz w:val="24"/>
          <w:szCs w:val="24"/>
        </w:rPr>
      </w:pPr>
    </w:p>
    <w:p w14:paraId="0D4A50F3" w14:textId="5B053F6D" w:rsidR="00DD338F" w:rsidRPr="00DD338F" w:rsidRDefault="00DD338F" w:rsidP="00DD338F">
      <w:pPr>
        <w:spacing w:after="0"/>
        <w:ind w:firstLine="709"/>
        <w:jc w:val="center"/>
        <w:rPr>
          <w:rFonts w:ascii="Times New Roman" w:hAnsi="Times New Roman"/>
          <w:b/>
          <w:sz w:val="24"/>
          <w:szCs w:val="24"/>
        </w:rPr>
      </w:pPr>
      <w:r>
        <w:rPr>
          <w:rFonts w:ascii="Times New Roman" w:hAnsi="Times New Roman"/>
          <w:b/>
          <w:sz w:val="24"/>
          <w:szCs w:val="24"/>
        </w:rPr>
        <w:t>Практическая подготовка.</w:t>
      </w:r>
    </w:p>
    <w:p w14:paraId="771024E9"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1. Общеразвивающие упражнения (70 часов).</w:t>
      </w:r>
    </w:p>
    <w:p w14:paraId="4164E60C"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56DA274F"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-прыжки на скакалке;</w:t>
      </w:r>
    </w:p>
    <w:p w14:paraId="0A22F072"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-отжимание от пола в упоре лежа, подтягивание на перекладине;</w:t>
      </w:r>
    </w:p>
    <w:p w14:paraId="796F0AB8"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-упражнения для развития брюшного пресса и спины;</w:t>
      </w:r>
    </w:p>
    <w:p w14:paraId="33FB35B9"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-упражнения на гибкость, растягивание мышц и сухожилий, формирование правильной осанки;</w:t>
      </w:r>
    </w:p>
    <w:p w14:paraId="4748BDDE"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-прыжки в высоту и длину, упражнения для укрепления голеностопа.</w:t>
      </w:r>
    </w:p>
    <w:p w14:paraId="4CA8C850" w14:textId="77777777" w:rsidR="00DD338F" w:rsidRPr="006C3B14" w:rsidRDefault="00DD338F" w:rsidP="00DD338F">
      <w:pPr>
        <w:spacing w:after="0"/>
        <w:ind w:firstLine="709"/>
        <w:jc w:val="both"/>
        <w:rPr>
          <w:rFonts w:ascii="Times New Roman" w:hAnsi="Times New Roman"/>
          <w:sz w:val="24"/>
          <w:szCs w:val="24"/>
        </w:rPr>
      </w:pPr>
    </w:p>
    <w:p w14:paraId="021976AA"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2. Специальные упражнения (62 часа).</w:t>
      </w:r>
    </w:p>
    <w:p w14:paraId="25EA03D1"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-бег по пересеченной местности;</w:t>
      </w:r>
    </w:p>
    <w:p w14:paraId="1DA13B47"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-акробатические упражнения;</w:t>
      </w:r>
    </w:p>
    <w:p w14:paraId="4D6BCECF"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-бой с "тенью";</w:t>
      </w:r>
    </w:p>
    <w:p w14:paraId="3BE9C7FF"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-коридор с препятствиями;</w:t>
      </w:r>
    </w:p>
    <w:p w14:paraId="12AA5197"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-спрыгивание с высоты 2-5 метров.</w:t>
      </w:r>
    </w:p>
    <w:p w14:paraId="2B08BA11" w14:textId="77777777" w:rsidR="00DD338F" w:rsidRPr="006C3B14" w:rsidRDefault="00DD338F" w:rsidP="00DD338F">
      <w:pPr>
        <w:spacing w:after="0"/>
        <w:ind w:firstLine="709"/>
        <w:jc w:val="both"/>
        <w:rPr>
          <w:rFonts w:ascii="Times New Roman" w:hAnsi="Times New Roman"/>
          <w:sz w:val="24"/>
          <w:szCs w:val="24"/>
        </w:rPr>
      </w:pPr>
    </w:p>
    <w:p w14:paraId="08D6D819"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3. Техника рукопашного боя (16 часов).</w:t>
      </w:r>
    </w:p>
    <w:p w14:paraId="352CFA38"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-взаимосвязь рук и ног в технике рукопашного боя;</w:t>
      </w:r>
    </w:p>
    <w:p w14:paraId="19880698"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-комбинирование техник защиты и нападения;</w:t>
      </w:r>
    </w:p>
    <w:p w14:paraId="1271BD4E"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-комбинирование борцовской и ударной техник;</w:t>
      </w:r>
    </w:p>
    <w:p w14:paraId="307802C6"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-умение работать с противником на различных дистанциях и уровнях.</w:t>
      </w:r>
    </w:p>
    <w:p w14:paraId="070F2A91" w14:textId="77777777" w:rsidR="00DD338F" w:rsidRPr="006C3B14" w:rsidRDefault="00DD338F" w:rsidP="00DD338F">
      <w:pPr>
        <w:spacing w:after="0"/>
        <w:ind w:firstLine="709"/>
        <w:jc w:val="both"/>
        <w:rPr>
          <w:rFonts w:ascii="Times New Roman" w:hAnsi="Times New Roman"/>
          <w:sz w:val="24"/>
          <w:szCs w:val="24"/>
        </w:rPr>
      </w:pPr>
    </w:p>
    <w:p w14:paraId="6BE0BED6"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4.Защита от нападения (16 часов).</w:t>
      </w:r>
    </w:p>
    <w:p w14:paraId="2806007E"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-пассивная оборона;</w:t>
      </w:r>
    </w:p>
    <w:p w14:paraId="094DB938"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-активная оборона;</w:t>
      </w:r>
    </w:p>
    <w:p w14:paraId="05C74BD9"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-защита от нападения безоружного противника;</w:t>
      </w:r>
    </w:p>
    <w:p w14:paraId="5421872D" w14:textId="639BAF6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-защита от нападения противника</w:t>
      </w:r>
      <w:r>
        <w:rPr>
          <w:rFonts w:ascii="Times New Roman" w:hAnsi="Times New Roman"/>
          <w:sz w:val="24"/>
          <w:szCs w:val="24"/>
        </w:rPr>
        <w:t xml:space="preserve"> вооруженного палкой, веревкой,</w:t>
      </w:r>
      <w:r w:rsidRPr="006C3B14">
        <w:rPr>
          <w:rFonts w:ascii="Times New Roman" w:hAnsi="Times New Roman"/>
          <w:sz w:val="24"/>
          <w:szCs w:val="24"/>
        </w:rPr>
        <w:t xml:space="preserve"> ножом, пистолетом.</w:t>
      </w:r>
    </w:p>
    <w:p w14:paraId="254BB911" w14:textId="77777777" w:rsidR="00DD338F" w:rsidRPr="006C3B14" w:rsidRDefault="00DD338F" w:rsidP="00DD338F">
      <w:pPr>
        <w:spacing w:after="0"/>
        <w:ind w:firstLine="709"/>
        <w:jc w:val="both"/>
        <w:rPr>
          <w:rFonts w:ascii="Times New Roman" w:hAnsi="Times New Roman"/>
          <w:sz w:val="24"/>
          <w:szCs w:val="24"/>
        </w:rPr>
      </w:pPr>
    </w:p>
    <w:p w14:paraId="65079458"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5. Тактика рукопашного боя (16 часов).</w:t>
      </w:r>
    </w:p>
    <w:p w14:paraId="6ED2E5A2"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-понятие о тактике и стратегии, психология боя;</w:t>
      </w:r>
    </w:p>
    <w:p w14:paraId="2BC066BF"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-линейный бой;</w:t>
      </w:r>
    </w:p>
    <w:p w14:paraId="0F3280A3"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-круговой бой;</w:t>
      </w:r>
    </w:p>
    <w:p w14:paraId="1F7D9920"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-разведка, атаки, контратаки;</w:t>
      </w:r>
    </w:p>
    <w:p w14:paraId="30682509" w14:textId="77777777" w:rsidR="00DD338F" w:rsidRPr="006C3B14" w:rsidRDefault="00DD338F" w:rsidP="00DD338F">
      <w:pPr>
        <w:spacing w:after="0"/>
        <w:ind w:firstLine="709"/>
        <w:jc w:val="both"/>
        <w:rPr>
          <w:rFonts w:ascii="Times New Roman" w:hAnsi="Times New Roman"/>
          <w:sz w:val="24"/>
          <w:szCs w:val="24"/>
        </w:rPr>
      </w:pPr>
    </w:p>
    <w:p w14:paraId="26619DE4"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Соревновательная техника (16 часов).</w:t>
      </w:r>
    </w:p>
    <w:p w14:paraId="09F30295"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-борцовские поединки на ковре;</w:t>
      </w:r>
    </w:p>
    <w:p w14:paraId="4AB6BDEF"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-боксерские спарринги;</w:t>
      </w:r>
    </w:p>
    <w:p w14:paraId="5FA14F51"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-спарринги с ударами руками и ногами;</w:t>
      </w:r>
    </w:p>
    <w:p w14:paraId="4A6CB9EE" w14:textId="77777777" w:rsidR="00DD338F" w:rsidRPr="006C3B14" w:rsidRDefault="00DD338F" w:rsidP="00DD338F">
      <w:pPr>
        <w:spacing w:after="0"/>
        <w:jc w:val="both"/>
        <w:rPr>
          <w:rFonts w:ascii="Times New Roman" w:hAnsi="Times New Roman"/>
          <w:sz w:val="24"/>
          <w:szCs w:val="24"/>
        </w:rPr>
      </w:pPr>
      <w:r w:rsidRPr="006C3B14">
        <w:rPr>
          <w:rFonts w:ascii="Times New Roman" w:hAnsi="Times New Roman"/>
          <w:sz w:val="24"/>
          <w:szCs w:val="24"/>
        </w:rPr>
        <w:t>-спарринги по правилам рукопашного боя.</w:t>
      </w:r>
    </w:p>
    <w:p w14:paraId="4825C1B1" w14:textId="77777777" w:rsidR="00DD338F" w:rsidRPr="006C3B14" w:rsidRDefault="00DD338F" w:rsidP="00DD338F">
      <w:pPr>
        <w:spacing w:after="0"/>
        <w:ind w:firstLine="709"/>
        <w:jc w:val="both"/>
        <w:rPr>
          <w:rFonts w:ascii="Times New Roman" w:hAnsi="Times New Roman"/>
          <w:sz w:val="24"/>
          <w:szCs w:val="24"/>
        </w:rPr>
      </w:pPr>
    </w:p>
    <w:p w14:paraId="6B848228" w14:textId="77777777" w:rsidR="00DD338F" w:rsidRPr="006C3B14" w:rsidRDefault="00DD338F" w:rsidP="00DD338F">
      <w:pPr>
        <w:spacing w:after="0"/>
        <w:jc w:val="both"/>
        <w:rPr>
          <w:rFonts w:ascii="Times New Roman" w:hAnsi="Times New Roman"/>
          <w:b/>
          <w:i/>
          <w:sz w:val="24"/>
          <w:szCs w:val="24"/>
        </w:rPr>
      </w:pPr>
      <w:r w:rsidRPr="006C3B14">
        <w:rPr>
          <w:rFonts w:ascii="Times New Roman" w:hAnsi="Times New Roman"/>
          <w:b/>
          <w:i/>
          <w:sz w:val="24"/>
          <w:szCs w:val="24"/>
        </w:rPr>
        <w:t>Тема 7. Подвижные игры (8 часов).</w:t>
      </w:r>
    </w:p>
    <w:p w14:paraId="6273CA2A" w14:textId="33D32166" w:rsidR="00DD338F" w:rsidRPr="00152392" w:rsidRDefault="00DD338F" w:rsidP="00152392">
      <w:pPr>
        <w:spacing w:after="0"/>
        <w:jc w:val="both"/>
        <w:rPr>
          <w:rFonts w:ascii="Times New Roman" w:hAnsi="Times New Roman"/>
          <w:sz w:val="24"/>
          <w:szCs w:val="24"/>
        </w:rPr>
      </w:pPr>
      <w:r w:rsidRPr="006C3B14">
        <w:rPr>
          <w:rFonts w:ascii="Times New Roman" w:hAnsi="Times New Roman"/>
          <w:sz w:val="24"/>
          <w:szCs w:val="24"/>
        </w:rPr>
        <w:t>Специальные упражнения: "коридор препятствий", "бой на бревне", "нападение на крепость", "разорвать "цепь"".</w:t>
      </w:r>
    </w:p>
    <w:p w14:paraId="0F1FA9CB" w14:textId="02D5CA4A" w:rsidR="00DD338F" w:rsidRPr="009E2F07" w:rsidRDefault="009E2F07" w:rsidP="009E2F07">
      <w:pPr>
        <w:spacing w:after="0"/>
        <w:ind w:left="425"/>
        <w:jc w:val="center"/>
        <w:rPr>
          <w:rFonts w:ascii="Times New Roman" w:hAnsi="Times New Roman"/>
          <w:b/>
          <w:sz w:val="24"/>
          <w:szCs w:val="24"/>
        </w:rPr>
      </w:pPr>
      <w:r>
        <w:rPr>
          <w:rFonts w:ascii="Times New Roman" w:hAnsi="Times New Roman"/>
          <w:b/>
          <w:sz w:val="24"/>
          <w:szCs w:val="24"/>
        </w:rPr>
        <w:t>4.</w:t>
      </w:r>
      <w:r w:rsidR="00DD338F" w:rsidRPr="009E2F07">
        <w:rPr>
          <w:rFonts w:ascii="Times New Roman" w:hAnsi="Times New Roman"/>
          <w:b/>
          <w:sz w:val="24"/>
          <w:szCs w:val="24"/>
        </w:rPr>
        <w:t>Организационно- педагогические условия реализации программы</w:t>
      </w:r>
    </w:p>
    <w:p w14:paraId="3020B9C4" w14:textId="1D261C12" w:rsidR="00DD338F" w:rsidRPr="00DD338F" w:rsidRDefault="00DD338F" w:rsidP="00DD338F">
      <w:pPr>
        <w:spacing w:after="0"/>
        <w:rPr>
          <w:rFonts w:ascii="Times New Roman" w:hAnsi="Times New Roman"/>
          <w:b/>
          <w:sz w:val="24"/>
          <w:szCs w:val="24"/>
        </w:rPr>
      </w:pPr>
      <w:r w:rsidRPr="00DD338F">
        <w:rPr>
          <w:rFonts w:ascii="Times New Roman" w:hAnsi="Times New Roman"/>
          <w:b/>
          <w:sz w:val="24"/>
          <w:szCs w:val="24"/>
        </w:rPr>
        <w:t>Кадровое обеспечение</w:t>
      </w:r>
    </w:p>
    <w:p w14:paraId="78D59084" w14:textId="0E6F27CA" w:rsidR="00DD338F" w:rsidRPr="00DD338F" w:rsidRDefault="00DD338F" w:rsidP="00DD338F">
      <w:pPr>
        <w:widowControl w:val="0"/>
        <w:tabs>
          <w:tab w:val="left" w:pos="1321"/>
        </w:tabs>
        <w:autoSpaceDE w:val="0"/>
        <w:autoSpaceDN w:val="0"/>
        <w:spacing w:before="44" w:after="0"/>
        <w:ind w:right="98"/>
        <w:rPr>
          <w:rFonts w:ascii="Times New Roman" w:eastAsia="Times New Roman" w:hAnsi="Times New Roman"/>
          <w:sz w:val="24"/>
          <w:szCs w:val="24"/>
        </w:rPr>
      </w:pPr>
      <w:r w:rsidRPr="00DD338F">
        <w:rPr>
          <w:rFonts w:ascii="Times New Roman" w:eastAsia="Times New Roman" w:hAnsi="Times New Roman"/>
          <w:sz w:val="24"/>
          <w:szCs w:val="24"/>
        </w:rPr>
        <w:t>Реализует программу п</w:t>
      </w:r>
      <w:r>
        <w:rPr>
          <w:rFonts w:ascii="Times New Roman" w:eastAsia="Times New Roman" w:hAnsi="Times New Roman"/>
          <w:sz w:val="24"/>
          <w:szCs w:val="24"/>
        </w:rPr>
        <w:t>едагог Майоров Рустам Арикович</w:t>
      </w:r>
      <w:r w:rsidRPr="00DD338F">
        <w:rPr>
          <w:rFonts w:ascii="Times New Roman" w:eastAsia="Times New Roman" w:hAnsi="Times New Roman"/>
          <w:sz w:val="24"/>
          <w:szCs w:val="24"/>
        </w:rPr>
        <w:t>, имеющий высшее образование, стаж работы</w:t>
      </w:r>
      <w:r>
        <w:rPr>
          <w:rFonts w:ascii="Times New Roman" w:eastAsia="Times New Roman" w:hAnsi="Times New Roman"/>
          <w:sz w:val="24"/>
          <w:szCs w:val="24"/>
        </w:rPr>
        <w:t xml:space="preserve"> 31 год, высшую</w:t>
      </w:r>
      <w:r w:rsidRPr="00DD338F">
        <w:rPr>
          <w:rFonts w:ascii="Times New Roman" w:eastAsia="Times New Roman" w:hAnsi="Times New Roman"/>
          <w:sz w:val="24"/>
          <w:szCs w:val="24"/>
        </w:rPr>
        <w:t xml:space="preserve">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6EEDD4E" w14:textId="77777777" w:rsidR="00F23CD1" w:rsidRPr="00F23CD1" w:rsidRDefault="00F23CD1" w:rsidP="00DD338F">
      <w:pPr>
        <w:spacing w:after="0"/>
        <w:rPr>
          <w:rFonts w:ascii="Times New Roman" w:hAnsi="Times New Roman"/>
          <w:sz w:val="24"/>
          <w:szCs w:val="24"/>
          <w:u w:val="single"/>
        </w:rPr>
      </w:pPr>
    </w:p>
    <w:p w14:paraId="10337DD8" w14:textId="77777777" w:rsidR="006576AD" w:rsidRPr="006C3B14" w:rsidRDefault="006576AD" w:rsidP="006576AD">
      <w:pPr>
        <w:spacing w:after="0"/>
        <w:jc w:val="both"/>
        <w:rPr>
          <w:rFonts w:ascii="Times New Roman" w:hAnsi="Times New Roman"/>
          <w:b/>
          <w:sz w:val="24"/>
          <w:szCs w:val="24"/>
        </w:rPr>
      </w:pPr>
      <w:r w:rsidRPr="006C3B14">
        <w:rPr>
          <w:rFonts w:ascii="Times New Roman" w:hAnsi="Times New Roman"/>
          <w:b/>
          <w:sz w:val="24"/>
          <w:szCs w:val="24"/>
        </w:rPr>
        <w:t xml:space="preserve">Процесс обучения условно разбивается на следующие этапы: </w:t>
      </w:r>
    </w:p>
    <w:p w14:paraId="226F80F1" w14:textId="701C9E43" w:rsidR="006576AD" w:rsidRPr="006C3B14" w:rsidRDefault="006576AD" w:rsidP="006576AD">
      <w:pPr>
        <w:spacing w:after="0"/>
        <w:jc w:val="both"/>
        <w:rPr>
          <w:rFonts w:ascii="Times New Roman" w:hAnsi="Times New Roman"/>
          <w:sz w:val="24"/>
          <w:szCs w:val="24"/>
        </w:rPr>
      </w:pPr>
      <w:r w:rsidRPr="006C3B14">
        <w:rPr>
          <w:rFonts w:ascii="Times New Roman" w:hAnsi="Times New Roman"/>
          <w:sz w:val="24"/>
          <w:szCs w:val="24"/>
        </w:rPr>
        <w:t xml:space="preserve"> -спортивно-оздоровительная;</w:t>
      </w:r>
    </w:p>
    <w:p w14:paraId="2AB25D3E" w14:textId="5DAFB8ED" w:rsidR="006576AD" w:rsidRPr="006C3B14" w:rsidRDefault="006576AD" w:rsidP="006576AD">
      <w:pPr>
        <w:spacing w:after="0"/>
        <w:jc w:val="both"/>
        <w:rPr>
          <w:rFonts w:ascii="Times New Roman" w:hAnsi="Times New Roman"/>
          <w:sz w:val="24"/>
          <w:szCs w:val="24"/>
        </w:rPr>
      </w:pPr>
      <w:r w:rsidRPr="006C3B14">
        <w:rPr>
          <w:rFonts w:ascii="Times New Roman" w:hAnsi="Times New Roman"/>
          <w:sz w:val="24"/>
          <w:szCs w:val="24"/>
        </w:rPr>
        <w:t xml:space="preserve"> -начальной подготовки;</w:t>
      </w:r>
    </w:p>
    <w:p w14:paraId="4FB6C28C" w14:textId="77777777" w:rsidR="006576AD" w:rsidRPr="006C3B14" w:rsidRDefault="006576AD" w:rsidP="006576AD">
      <w:pPr>
        <w:spacing w:after="0"/>
        <w:jc w:val="both"/>
        <w:rPr>
          <w:rFonts w:ascii="Times New Roman" w:hAnsi="Times New Roman"/>
          <w:sz w:val="24"/>
          <w:szCs w:val="24"/>
        </w:rPr>
      </w:pPr>
      <w:r w:rsidRPr="006C3B14">
        <w:rPr>
          <w:rFonts w:ascii="Times New Roman" w:hAnsi="Times New Roman"/>
          <w:sz w:val="24"/>
          <w:szCs w:val="24"/>
        </w:rPr>
        <w:t>Этапы обучения различаются стоящими задачами, объемом получаемой информации к качеству ее усвоения.</w:t>
      </w:r>
    </w:p>
    <w:p w14:paraId="315259CA" w14:textId="77777777" w:rsidR="006576AD" w:rsidRPr="006C3B14" w:rsidRDefault="006576AD" w:rsidP="006576AD">
      <w:pPr>
        <w:spacing w:after="0"/>
        <w:ind w:firstLine="709"/>
        <w:jc w:val="both"/>
        <w:rPr>
          <w:rFonts w:ascii="Times New Roman" w:hAnsi="Times New Roman"/>
          <w:sz w:val="24"/>
          <w:szCs w:val="24"/>
        </w:rPr>
      </w:pPr>
    </w:p>
    <w:p w14:paraId="3F4B678F" w14:textId="77777777" w:rsidR="006576AD" w:rsidRPr="006C3B14" w:rsidRDefault="006576AD" w:rsidP="006576AD">
      <w:pPr>
        <w:spacing w:after="0"/>
        <w:jc w:val="both"/>
        <w:rPr>
          <w:rFonts w:ascii="Times New Roman" w:hAnsi="Times New Roman"/>
          <w:b/>
          <w:sz w:val="24"/>
          <w:szCs w:val="24"/>
        </w:rPr>
      </w:pPr>
      <w:r w:rsidRPr="006C3B14">
        <w:rPr>
          <w:rFonts w:ascii="Times New Roman" w:hAnsi="Times New Roman"/>
          <w:b/>
          <w:sz w:val="24"/>
          <w:szCs w:val="24"/>
        </w:rPr>
        <w:t>Периодичность занятий</w:t>
      </w:r>
    </w:p>
    <w:p w14:paraId="4AD0B63C" w14:textId="77777777" w:rsidR="006576AD" w:rsidRPr="006C3B14" w:rsidRDefault="006576AD" w:rsidP="006576AD">
      <w:pPr>
        <w:spacing w:after="0"/>
        <w:jc w:val="both"/>
        <w:rPr>
          <w:rFonts w:ascii="Times New Roman" w:hAnsi="Times New Roman"/>
          <w:sz w:val="24"/>
          <w:szCs w:val="24"/>
        </w:rPr>
      </w:pPr>
      <w:r w:rsidRPr="006C3B14">
        <w:rPr>
          <w:rFonts w:ascii="Times New Roman" w:hAnsi="Times New Roman"/>
          <w:sz w:val="24"/>
          <w:szCs w:val="24"/>
        </w:rPr>
        <w:t>СОГ- 1 - 2 раза в неделю по 2 часа,</w:t>
      </w:r>
    </w:p>
    <w:p w14:paraId="4422F2DF" w14:textId="4E81D66F" w:rsidR="006576AD" w:rsidRPr="006C3B14" w:rsidRDefault="006576AD" w:rsidP="00152392">
      <w:pPr>
        <w:spacing w:after="0"/>
        <w:jc w:val="both"/>
        <w:rPr>
          <w:rFonts w:ascii="Times New Roman" w:hAnsi="Times New Roman"/>
          <w:sz w:val="24"/>
          <w:szCs w:val="24"/>
        </w:rPr>
      </w:pPr>
      <w:r w:rsidRPr="006C3B14">
        <w:rPr>
          <w:rFonts w:ascii="Times New Roman" w:hAnsi="Times New Roman"/>
          <w:sz w:val="24"/>
          <w:szCs w:val="24"/>
        </w:rPr>
        <w:t xml:space="preserve">НП-2, НП-3,НП-4,НП-5,НП-6,НП-7 </w:t>
      </w:r>
      <w:r w:rsidR="00152392">
        <w:rPr>
          <w:rFonts w:ascii="Times New Roman" w:hAnsi="Times New Roman"/>
          <w:sz w:val="24"/>
          <w:szCs w:val="24"/>
        </w:rPr>
        <w:t xml:space="preserve"> – 3 раза в неделю по 2 часа</w:t>
      </w:r>
    </w:p>
    <w:p w14:paraId="0BCC3E97" w14:textId="353A29F0" w:rsidR="006576AD" w:rsidRPr="006C3B14" w:rsidRDefault="005127A2" w:rsidP="00152392">
      <w:pPr>
        <w:spacing w:after="0"/>
        <w:jc w:val="both"/>
        <w:rPr>
          <w:rFonts w:ascii="Times New Roman" w:hAnsi="Times New Roman"/>
          <w:b/>
          <w:sz w:val="24"/>
          <w:szCs w:val="24"/>
        </w:rPr>
      </w:pPr>
      <w:r>
        <w:rPr>
          <w:rFonts w:ascii="Times New Roman" w:hAnsi="Times New Roman"/>
          <w:b/>
          <w:sz w:val="24"/>
          <w:szCs w:val="24"/>
        </w:rPr>
        <w:t>Материально- техническое обеспечение</w:t>
      </w:r>
    </w:p>
    <w:p w14:paraId="3589D7B6" w14:textId="77777777" w:rsidR="006576AD" w:rsidRPr="006C3B14" w:rsidRDefault="006576AD" w:rsidP="00152392">
      <w:pPr>
        <w:spacing w:after="0"/>
        <w:jc w:val="both"/>
        <w:rPr>
          <w:rFonts w:ascii="Times New Roman" w:hAnsi="Times New Roman"/>
          <w:sz w:val="24"/>
          <w:szCs w:val="24"/>
        </w:rPr>
      </w:pPr>
      <w:r w:rsidRPr="006C3B14">
        <w:rPr>
          <w:rFonts w:ascii="Times New Roman" w:hAnsi="Times New Roman"/>
          <w:sz w:val="24"/>
          <w:szCs w:val="24"/>
        </w:rPr>
        <w:t>-спортзал (большое светлое хорошо проветриваемое помещение);</w:t>
      </w:r>
    </w:p>
    <w:p w14:paraId="04252515" w14:textId="77777777" w:rsidR="006576AD" w:rsidRPr="006C3B14" w:rsidRDefault="006576AD" w:rsidP="00152392">
      <w:pPr>
        <w:spacing w:after="0"/>
        <w:jc w:val="both"/>
        <w:rPr>
          <w:rFonts w:ascii="Times New Roman" w:hAnsi="Times New Roman"/>
          <w:sz w:val="24"/>
          <w:szCs w:val="24"/>
        </w:rPr>
      </w:pPr>
      <w:r w:rsidRPr="006C3B14">
        <w:rPr>
          <w:rFonts w:ascii="Times New Roman" w:hAnsi="Times New Roman"/>
          <w:sz w:val="24"/>
          <w:szCs w:val="24"/>
        </w:rPr>
        <w:t>-место для занятий на свежем воздухе (спортплощадка, лес, поляна, река, озеро и т.п.);</w:t>
      </w:r>
    </w:p>
    <w:p w14:paraId="200C4071" w14:textId="77777777" w:rsidR="006576AD" w:rsidRPr="006C3B14" w:rsidRDefault="006576AD" w:rsidP="00152392">
      <w:pPr>
        <w:spacing w:after="0"/>
        <w:jc w:val="both"/>
        <w:rPr>
          <w:rFonts w:ascii="Times New Roman" w:hAnsi="Times New Roman"/>
          <w:sz w:val="24"/>
          <w:szCs w:val="24"/>
        </w:rPr>
      </w:pPr>
      <w:r w:rsidRPr="006C3B14">
        <w:rPr>
          <w:rFonts w:ascii="Times New Roman" w:hAnsi="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1110F02B" w14:textId="77777777" w:rsidR="006576AD" w:rsidRPr="006C3B14" w:rsidRDefault="006576AD" w:rsidP="00152392">
      <w:pPr>
        <w:spacing w:after="0"/>
        <w:jc w:val="both"/>
        <w:rPr>
          <w:rFonts w:ascii="Times New Roman" w:hAnsi="Times New Roman"/>
          <w:sz w:val="24"/>
          <w:szCs w:val="24"/>
        </w:rPr>
      </w:pPr>
      <w:r w:rsidRPr="006C3B14">
        <w:rPr>
          <w:rFonts w:ascii="Times New Roman" w:hAnsi="Times New Roman"/>
          <w:sz w:val="24"/>
          <w:szCs w:val="24"/>
        </w:rPr>
        <w:t>-желание детей заниматься.</w:t>
      </w:r>
    </w:p>
    <w:p w14:paraId="51DA4F2D" w14:textId="77777777" w:rsidR="006576AD" w:rsidRDefault="006576AD" w:rsidP="006576AD">
      <w:pPr>
        <w:spacing w:after="0"/>
        <w:ind w:firstLine="709"/>
        <w:jc w:val="both"/>
        <w:rPr>
          <w:rFonts w:ascii="Times New Roman" w:hAnsi="Times New Roman"/>
          <w:sz w:val="24"/>
          <w:szCs w:val="24"/>
        </w:rPr>
      </w:pPr>
    </w:p>
    <w:p w14:paraId="1D021E44" w14:textId="77777777" w:rsidR="006576AD" w:rsidRPr="006C3B14" w:rsidRDefault="006576AD" w:rsidP="006576AD">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754FE693" w14:textId="7370C56C" w:rsidR="006576AD" w:rsidRPr="006C3B14" w:rsidRDefault="006576AD" w:rsidP="006576AD">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Также для занятий по программе необходимы</w:t>
      </w:r>
      <w:r w:rsidR="00152392">
        <w:rPr>
          <w:rFonts w:ascii="Times New Roman" w:hAnsi="Times New Roman"/>
          <w:sz w:val="24"/>
          <w:szCs w:val="24"/>
          <w:lang w:eastAsia="ar-SA"/>
        </w:rPr>
        <w:t xml:space="preserve"> следующие средства и материалы:</w:t>
      </w:r>
      <w:r w:rsidRPr="006C3B14">
        <w:rPr>
          <w:rFonts w:ascii="Times New Roman" w:hAnsi="Times New Roman"/>
          <w:sz w:val="24"/>
          <w:szCs w:val="24"/>
          <w:lang w:eastAsia="ar-SA"/>
        </w:rPr>
        <w:t xml:space="preserve"> </w:t>
      </w:r>
    </w:p>
    <w:p w14:paraId="154D875F" w14:textId="64CCB956" w:rsidR="006576AD" w:rsidRPr="006C3B14" w:rsidRDefault="006576AD" w:rsidP="00152392">
      <w:pPr>
        <w:suppressAutoHyphens/>
        <w:spacing w:after="0" w:line="240" w:lineRule="auto"/>
        <w:jc w:val="center"/>
        <w:rPr>
          <w:rFonts w:ascii="Times New Roman" w:hAnsi="Times New Roman"/>
          <w:b/>
          <w:sz w:val="24"/>
          <w:szCs w:val="24"/>
          <w:lang w:eastAsia="ar-SA"/>
        </w:rPr>
      </w:pPr>
    </w:p>
    <w:tbl>
      <w:tblPr>
        <w:tblpPr w:leftFromText="180" w:rightFromText="180" w:vertAnchor="text" w:horzAnchor="margin" w:tblpX="216" w:tblpY="80"/>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4"/>
        <w:gridCol w:w="6684"/>
        <w:gridCol w:w="1417"/>
        <w:gridCol w:w="1276"/>
      </w:tblGrid>
      <w:tr w:rsidR="006576AD" w:rsidRPr="006C3B14" w14:paraId="533D1B70" w14:textId="77777777" w:rsidTr="00DE544D">
        <w:trPr>
          <w:cantSplit/>
          <w:trHeight w:val="322"/>
        </w:trPr>
        <w:tc>
          <w:tcPr>
            <w:tcW w:w="654" w:type="dxa"/>
            <w:vMerge w:val="restart"/>
            <w:vAlign w:val="center"/>
          </w:tcPr>
          <w:p w14:paraId="5A4F05A0"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r w:rsidRPr="006C3B14">
              <w:rPr>
                <w:rFonts w:ascii="Times New Roman" w:hAnsi="Times New Roman"/>
                <w:sz w:val="24"/>
                <w:szCs w:val="24"/>
                <w:lang w:eastAsia="ar-SA"/>
              </w:rPr>
              <w:t>№</w:t>
            </w:r>
          </w:p>
          <w:p w14:paraId="2497BB38"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r w:rsidRPr="006C3B14">
              <w:rPr>
                <w:rFonts w:ascii="Times New Roman" w:hAnsi="Times New Roman"/>
                <w:sz w:val="24"/>
                <w:szCs w:val="24"/>
                <w:lang w:eastAsia="ar-SA"/>
              </w:rPr>
              <w:t>п/п</w:t>
            </w:r>
          </w:p>
        </w:tc>
        <w:tc>
          <w:tcPr>
            <w:tcW w:w="6684" w:type="dxa"/>
            <w:vMerge w:val="restart"/>
            <w:vAlign w:val="center"/>
          </w:tcPr>
          <w:p w14:paraId="6BF622FD"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r w:rsidRPr="006C3B14">
              <w:rPr>
                <w:rFonts w:ascii="Times New Roman" w:hAnsi="Times New Roman"/>
                <w:sz w:val="24"/>
                <w:szCs w:val="24"/>
                <w:lang w:eastAsia="ar-SA"/>
              </w:rPr>
              <w:t>Наименование</w:t>
            </w:r>
          </w:p>
          <w:p w14:paraId="5CA94755"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r w:rsidRPr="006C3B14">
              <w:rPr>
                <w:rFonts w:ascii="Times New Roman" w:hAnsi="Times New Roman"/>
                <w:sz w:val="24"/>
                <w:szCs w:val="24"/>
                <w:lang w:eastAsia="ar-SA"/>
              </w:rPr>
              <w:t>оборудования, спортивного инвентаря</w:t>
            </w:r>
          </w:p>
        </w:tc>
        <w:tc>
          <w:tcPr>
            <w:tcW w:w="1417" w:type="dxa"/>
            <w:vMerge w:val="restart"/>
            <w:vAlign w:val="center"/>
          </w:tcPr>
          <w:p w14:paraId="652278CB" w14:textId="77777777" w:rsidR="006576AD" w:rsidRPr="006C3B14" w:rsidRDefault="006576AD" w:rsidP="00DE544D">
            <w:pPr>
              <w:suppressAutoHyphens/>
              <w:spacing w:after="0" w:line="240" w:lineRule="auto"/>
              <w:ind w:left="-108" w:right="-108"/>
              <w:contextualSpacing/>
              <w:jc w:val="center"/>
              <w:rPr>
                <w:rFonts w:ascii="Times New Roman" w:hAnsi="Times New Roman"/>
                <w:sz w:val="24"/>
                <w:szCs w:val="24"/>
                <w:lang w:eastAsia="ar-SA"/>
              </w:rPr>
            </w:pPr>
            <w:r w:rsidRPr="006C3B14">
              <w:rPr>
                <w:rFonts w:ascii="Times New Roman" w:hAnsi="Times New Roman"/>
                <w:sz w:val="24"/>
                <w:szCs w:val="24"/>
                <w:lang w:eastAsia="ar-SA"/>
              </w:rPr>
              <w:t>Единица</w:t>
            </w:r>
          </w:p>
          <w:p w14:paraId="7680F9AE" w14:textId="77777777" w:rsidR="006576AD" w:rsidRPr="006C3B14" w:rsidRDefault="006576AD" w:rsidP="00DE544D">
            <w:pPr>
              <w:suppressAutoHyphens/>
              <w:spacing w:after="0" w:line="240" w:lineRule="auto"/>
              <w:ind w:left="-108" w:right="-108"/>
              <w:contextualSpacing/>
              <w:jc w:val="center"/>
              <w:rPr>
                <w:rFonts w:ascii="Times New Roman" w:hAnsi="Times New Roman"/>
                <w:sz w:val="24"/>
                <w:szCs w:val="24"/>
                <w:lang w:eastAsia="ar-SA"/>
              </w:rPr>
            </w:pPr>
            <w:r w:rsidRPr="006C3B14">
              <w:rPr>
                <w:rFonts w:ascii="Times New Roman" w:hAnsi="Times New Roman"/>
                <w:sz w:val="24"/>
                <w:szCs w:val="24"/>
                <w:lang w:eastAsia="ar-SA"/>
              </w:rPr>
              <w:t>измерения</w:t>
            </w:r>
          </w:p>
        </w:tc>
        <w:tc>
          <w:tcPr>
            <w:tcW w:w="1276" w:type="dxa"/>
            <w:vMerge w:val="restart"/>
            <w:vAlign w:val="center"/>
          </w:tcPr>
          <w:p w14:paraId="4CF784AB" w14:textId="77777777" w:rsidR="006576AD" w:rsidRPr="006C3B14" w:rsidRDefault="006576AD" w:rsidP="00DE544D">
            <w:pPr>
              <w:suppressAutoHyphens/>
              <w:spacing w:after="0" w:line="240" w:lineRule="auto"/>
              <w:ind w:left="-108" w:right="-108"/>
              <w:contextualSpacing/>
              <w:jc w:val="center"/>
              <w:rPr>
                <w:rFonts w:ascii="Times New Roman" w:hAnsi="Times New Roman"/>
                <w:sz w:val="24"/>
                <w:szCs w:val="24"/>
                <w:lang w:eastAsia="ar-SA"/>
              </w:rPr>
            </w:pPr>
            <w:r w:rsidRPr="006C3B14">
              <w:rPr>
                <w:rFonts w:ascii="Times New Roman" w:hAnsi="Times New Roman"/>
                <w:sz w:val="24"/>
                <w:szCs w:val="24"/>
                <w:lang w:eastAsia="ar-SA"/>
              </w:rPr>
              <w:t>Количество</w:t>
            </w:r>
          </w:p>
          <w:p w14:paraId="4EA962B8" w14:textId="77777777" w:rsidR="006576AD" w:rsidRPr="006C3B14" w:rsidRDefault="006576AD" w:rsidP="00DE544D">
            <w:pPr>
              <w:suppressAutoHyphens/>
              <w:spacing w:after="0" w:line="240" w:lineRule="auto"/>
              <w:ind w:left="-108" w:right="-108"/>
              <w:contextualSpacing/>
              <w:jc w:val="center"/>
              <w:rPr>
                <w:rFonts w:ascii="Times New Roman" w:hAnsi="Times New Roman"/>
                <w:sz w:val="24"/>
                <w:szCs w:val="24"/>
                <w:lang w:eastAsia="ar-SA"/>
              </w:rPr>
            </w:pPr>
            <w:r w:rsidRPr="006C3B14">
              <w:rPr>
                <w:rFonts w:ascii="Times New Roman" w:hAnsi="Times New Roman"/>
                <w:sz w:val="24"/>
                <w:szCs w:val="24"/>
                <w:lang w:eastAsia="ar-SA"/>
              </w:rPr>
              <w:t>изделий</w:t>
            </w:r>
          </w:p>
        </w:tc>
      </w:tr>
      <w:tr w:rsidR="006576AD" w:rsidRPr="006C3B14" w14:paraId="0E5EEE0D" w14:textId="77777777" w:rsidTr="00DE544D">
        <w:trPr>
          <w:cantSplit/>
          <w:trHeight w:val="322"/>
        </w:trPr>
        <w:tc>
          <w:tcPr>
            <w:tcW w:w="654" w:type="dxa"/>
            <w:vMerge/>
            <w:vAlign w:val="center"/>
          </w:tcPr>
          <w:p w14:paraId="6A52756C"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p>
        </w:tc>
        <w:tc>
          <w:tcPr>
            <w:tcW w:w="6684" w:type="dxa"/>
            <w:vMerge/>
            <w:vAlign w:val="center"/>
          </w:tcPr>
          <w:p w14:paraId="786F92FD"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p>
        </w:tc>
        <w:tc>
          <w:tcPr>
            <w:tcW w:w="1417" w:type="dxa"/>
            <w:vMerge/>
            <w:vAlign w:val="center"/>
          </w:tcPr>
          <w:p w14:paraId="6B66DD2F"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p>
        </w:tc>
        <w:tc>
          <w:tcPr>
            <w:tcW w:w="1276" w:type="dxa"/>
            <w:vMerge/>
            <w:vAlign w:val="center"/>
          </w:tcPr>
          <w:p w14:paraId="644035DB"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p>
        </w:tc>
      </w:tr>
      <w:tr w:rsidR="006576AD" w:rsidRPr="006C3B14" w14:paraId="1B3BE145" w14:textId="77777777" w:rsidTr="00DE544D">
        <w:trPr>
          <w:cantSplit/>
          <w:trHeight w:val="322"/>
        </w:trPr>
        <w:tc>
          <w:tcPr>
            <w:tcW w:w="654" w:type="dxa"/>
            <w:vMerge/>
            <w:vAlign w:val="center"/>
          </w:tcPr>
          <w:p w14:paraId="6ADF13E1"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p>
        </w:tc>
        <w:tc>
          <w:tcPr>
            <w:tcW w:w="6684" w:type="dxa"/>
            <w:vMerge/>
            <w:vAlign w:val="center"/>
          </w:tcPr>
          <w:p w14:paraId="0B0A908F"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p>
        </w:tc>
        <w:tc>
          <w:tcPr>
            <w:tcW w:w="1417" w:type="dxa"/>
            <w:vMerge/>
            <w:vAlign w:val="center"/>
          </w:tcPr>
          <w:p w14:paraId="2F586E21"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p>
        </w:tc>
        <w:tc>
          <w:tcPr>
            <w:tcW w:w="1276" w:type="dxa"/>
            <w:vMerge/>
            <w:vAlign w:val="center"/>
          </w:tcPr>
          <w:p w14:paraId="6E85B9F5" w14:textId="77777777" w:rsidR="006576AD" w:rsidRPr="006C3B14" w:rsidRDefault="006576AD" w:rsidP="00DE544D">
            <w:pPr>
              <w:suppressAutoHyphens/>
              <w:spacing w:after="0" w:line="240" w:lineRule="auto"/>
              <w:contextualSpacing/>
              <w:jc w:val="center"/>
              <w:rPr>
                <w:rFonts w:ascii="Times New Roman" w:hAnsi="Times New Roman"/>
                <w:sz w:val="24"/>
                <w:szCs w:val="24"/>
                <w:lang w:eastAsia="ar-SA"/>
              </w:rPr>
            </w:pPr>
          </w:p>
        </w:tc>
      </w:tr>
      <w:tr w:rsidR="006576AD" w:rsidRPr="006C3B14" w14:paraId="55A99F52" w14:textId="77777777" w:rsidTr="00DE544D">
        <w:trPr>
          <w:cantSplit/>
          <w:trHeight w:val="20"/>
        </w:trPr>
        <w:tc>
          <w:tcPr>
            <w:tcW w:w="10031" w:type="dxa"/>
            <w:gridSpan w:val="4"/>
            <w:vAlign w:val="center"/>
          </w:tcPr>
          <w:p w14:paraId="633DD1E1" w14:textId="77777777" w:rsidR="006576AD" w:rsidRPr="006C3B14" w:rsidRDefault="006576AD" w:rsidP="00DE544D">
            <w:pPr>
              <w:suppressAutoHyphens/>
              <w:autoSpaceDE w:val="0"/>
              <w:autoSpaceDN w:val="0"/>
              <w:adjustRightInd w:val="0"/>
              <w:spacing w:after="0" w:line="240" w:lineRule="auto"/>
              <w:contextualSpacing/>
              <w:jc w:val="center"/>
              <w:rPr>
                <w:rFonts w:ascii="Times New Roman" w:hAnsi="Times New Roman"/>
                <w:sz w:val="24"/>
                <w:szCs w:val="24"/>
                <w:lang w:eastAsia="ar-SA"/>
              </w:rPr>
            </w:pPr>
            <w:r w:rsidRPr="006C3B14">
              <w:rPr>
                <w:rFonts w:ascii="Times New Roman" w:hAnsi="Times New Roman"/>
                <w:sz w:val="24"/>
                <w:szCs w:val="24"/>
                <w:lang w:eastAsia="ru-RU"/>
              </w:rPr>
              <w:t>Основное оборудование и инвентарь</w:t>
            </w:r>
          </w:p>
        </w:tc>
      </w:tr>
      <w:tr w:rsidR="006576AD" w:rsidRPr="006C3B14" w14:paraId="57630A22" w14:textId="77777777" w:rsidTr="00DE544D">
        <w:trPr>
          <w:cantSplit/>
          <w:trHeight w:val="20"/>
        </w:trPr>
        <w:tc>
          <w:tcPr>
            <w:tcW w:w="654" w:type="dxa"/>
            <w:vAlign w:val="center"/>
          </w:tcPr>
          <w:p w14:paraId="6751ECEC" w14:textId="77777777" w:rsidR="006576AD" w:rsidRPr="006C3B14" w:rsidRDefault="006576AD" w:rsidP="00DE544D">
            <w:pPr>
              <w:numPr>
                <w:ilvl w:val="0"/>
                <w:numId w:val="37"/>
              </w:numPr>
              <w:suppressAutoHyphens/>
              <w:spacing w:after="0" w:line="240" w:lineRule="auto"/>
              <w:contextualSpacing/>
              <w:jc w:val="center"/>
              <w:rPr>
                <w:rFonts w:ascii="Times New Roman" w:hAnsi="Times New Roman"/>
                <w:sz w:val="24"/>
                <w:szCs w:val="24"/>
                <w:lang w:eastAsia="ar-SA"/>
              </w:rPr>
            </w:pPr>
          </w:p>
        </w:tc>
        <w:tc>
          <w:tcPr>
            <w:tcW w:w="6684" w:type="dxa"/>
            <w:vAlign w:val="center"/>
          </w:tcPr>
          <w:p w14:paraId="4CFAF54C"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ru-RU"/>
              </w:rPr>
              <w:t>Напольное покрытие татами</w:t>
            </w:r>
          </w:p>
        </w:tc>
        <w:tc>
          <w:tcPr>
            <w:tcW w:w="1417" w:type="dxa"/>
          </w:tcPr>
          <w:p w14:paraId="52A13D19" w14:textId="77777777" w:rsidR="006576AD" w:rsidRPr="006C3B14" w:rsidRDefault="006576AD" w:rsidP="00DE544D">
            <w:pPr>
              <w:suppressAutoHyphens/>
              <w:autoSpaceDE w:val="0"/>
              <w:autoSpaceDN w:val="0"/>
              <w:adjustRightInd w:val="0"/>
              <w:spacing w:after="0" w:line="240" w:lineRule="auto"/>
              <w:ind w:left="-108" w:right="-108"/>
              <w:contextualSpacing/>
              <w:jc w:val="center"/>
              <w:rPr>
                <w:rFonts w:ascii="Times New Roman" w:hAnsi="Times New Roman"/>
                <w:sz w:val="24"/>
                <w:szCs w:val="24"/>
                <w:lang w:eastAsia="ar-SA"/>
              </w:rPr>
            </w:pPr>
            <w:r w:rsidRPr="006C3B14">
              <w:rPr>
                <w:rFonts w:ascii="Times New Roman" w:hAnsi="Times New Roman"/>
                <w:sz w:val="24"/>
                <w:szCs w:val="24"/>
                <w:lang w:eastAsia="ar-SA"/>
              </w:rPr>
              <w:t>комплект</w:t>
            </w:r>
          </w:p>
        </w:tc>
        <w:tc>
          <w:tcPr>
            <w:tcW w:w="1276" w:type="dxa"/>
          </w:tcPr>
          <w:p w14:paraId="0EB1D5C8" w14:textId="77777777" w:rsidR="006576AD" w:rsidRPr="006C3B14" w:rsidRDefault="006576AD" w:rsidP="00DE544D">
            <w:pPr>
              <w:suppressAutoHyphens/>
              <w:autoSpaceDE w:val="0"/>
              <w:autoSpaceDN w:val="0"/>
              <w:adjustRightInd w:val="0"/>
              <w:spacing w:after="0" w:line="240" w:lineRule="auto"/>
              <w:contextualSpacing/>
              <w:jc w:val="center"/>
              <w:rPr>
                <w:rFonts w:ascii="Times New Roman" w:hAnsi="Times New Roman"/>
                <w:sz w:val="24"/>
                <w:szCs w:val="24"/>
                <w:lang w:eastAsia="ar-SA"/>
              </w:rPr>
            </w:pPr>
            <w:r w:rsidRPr="006C3B14">
              <w:rPr>
                <w:rFonts w:ascii="Times New Roman" w:hAnsi="Times New Roman"/>
                <w:sz w:val="24"/>
                <w:szCs w:val="24"/>
                <w:lang w:eastAsia="ar-SA"/>
              </w:rPr>
              <w:t>1</w:t>
            </w:r>
          </w:p>
        </w:tc>
      </w:tr>
      <w:tr w:rsidR="006576AD" w:rsidRPr="006C3B14" w14:paraId="40D5A139" w14:textId="77777777" w:rsidTr="00DE544D">
        <w:trPr>
          <w:cantSplit/>
          <w:trHeight w:val="20"/>
        </w:trPr>
        <w:tc>
          <w:tcPr>
            <w:tcW w:w="654" w:type="dxa"/>
            <w:vAlign w:val="center"/>
          </w:tcPr>
          <w:p w14:paraId="0D88A833" w14:textId="77777777" w:rsidR="006576AD" w:rsidRPr="006C3B14" w:rsidRDefault="006576AD" w:rsidP="00DE544D">
            <w:pPr>
              <w:numPr>
                <w:ilvl w:val="0"/>
                <w:numId w:val="37"/>
              </w:numPr>
              <w:suppressAutoHyphens/>
              <w:spacing w:after="0" w:line="240" w:lineRule="auto"/>
              <w:contextualSpacing/>
              <w:jc w:val="center"/>
              <w:rPr>
                <w:rFonts w:ascii="Times New Roman" w:hAnsi="Times New Roman"/>
                <w:sz w:val="24"/>
                <w:szCs w:val="24"/>
                <w:lang w:eastAsia="ar-SA"/>
              </w:rPr>
            </w:pPr>
          </w:p>
        </w:tc>
        <w:tc>
          <w:tcPr>
            <w:tcW w:w="6684" w:type="dxa"/>
            <w:vAlign w:val="center"/>
          </w:tcPr>
          <w:p w14:paraId="4EA96AF1"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Мешок боксерский</w:t>
            </w:r>
          </w:p>
        </w:tc>
        <w:tc>
          <w:tcPr>
            <w:tcW w:w="1417" w:type="dxa"/>
          </w:tcPr>
          <w:p w14:paraId="54788527"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2E990EB2"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4</w:t>
            </w:r>
          </w:p>
        </w:tc>
      </w:tr>
      <w:tr w:rsidR="006576AD" w:rsidRPr="006C3B14" w14:paraId="33E50B8A" w14:textId="77777777" w:rsidTr="00DE544D">
        <w:trPr>
          <w:cantSplit/>
          <w:trHeight w:val="20"/>
        </w:trPr>
        <w:tc>
          <w:tcPr>
            <w:tcW w:w="654" w:type="dxa"/>
            <w:vAlign w:val="center"/>
          </w:tcPr>
          <w:p w14:paraId="5E96EA63" w14:textId="77777777" w:rsidR="006576AD" w:rsidRPr="006C3B14" w:rsidRDefault="006576AD" w:rsidP="00DE544D">
            <w:pPr>
              <w:numPr>
                <w:ilvl w:val="0"/>
                <w:numId w:val="37"/>
              </w:numPr>
              <w:suppressAutoHyphens/>
              <w:spacing w:after="0" w:line="240" w:lineRule="auto"/>
              <w:contextualSpacing/>
              <w:jc w:val="center"/>
              <w:rPr>
                <w:rFonts w:ascii="Times New Roman" w:hAnsi="Times New Roman"/>
                <w:sz w:val="24"/>
                <w:szCs w:val="24"/>
                <w:lang w:eastAsia="ar-SA"/>
              </w:rPr>
            </w:pPr>
          </w:p>
        </w:tc>
        <w:tc>
          <w:tcPr>
            <w:tcW w:w="6684" w:type="dxa"/>
          </w:tcPr>
          <w:p w14:paraId="5EAABA45"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Груша боксерская</w:t>
            </w:r>
          </w:p>
        </w:tc>
        <w:tc>
          <w:tcPr>
            <w:tcW w:w="1417" w:type="dxa"/>
          </w:tcPr>
          <w:p w14:paraId="56B8CEE5"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0AE5FB44"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r>
      <w:tr w:rsidR="006576AD" w:rsidRPr="006C3B14" w14:paraId="6F531FF8" w14:textId="77777777" w:rsidTr="00DE544D">
        <w:trPr>
          <w:cantSplit/>
          <w:trHeight w:val="20"/>
        </w:trPr>
        <w:tc>
          <w:tcPr>
            <w:tcW w:w="654" w:type="dxa"/>
            <w:vAlign w:val="center"/>
          </w:tcPr>
          <w:p w14:paraId="74F86A92" w14:textId="77777777" w:rsidR="006576AD" w:rsidRPr="006C3B14" w:rsidRDefault="006576AD" w:rsidP="00DE544D">
            <w:pPr>
              <w:numPr>
                <w:ilvl w:val="0"/>
                <w:numId w:val="37"/>
              </w:numPr>
              <w:suppressAutoHyphens/>
              <w:spacing w:after="0" w:line="240" w:lineRule="auto"/>
              <w:contextualSpacing/>
              <w:jc w:val="center"/>
              <w:rPr>
                <w:rFonts w:ascii="Times New Roman" w:hAnsi="Times New Roman"/>
                <w:sz w:val="24"/>
                <w:szCs w:val="24"/>
                <w:lang w:eastAsia="ar-SA"/>
              </w:rPr>
            </w:pPr>
          </w:p>
        </w:tc>
        <w:tc>
          <w:tcPr>
            <w:tcW w:w="6684" w:type="dxa"/>
          </w:tcPr>
          <w:p w14:paraId="791D6124"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Подушка настенная боксерская</w:t>
            </w:r>
          </w:p>
        </w:tc>
        <w:tc>
          <w:tcPr>
            <w:tcW w:w="1417" w:type="dxa"/>
          </w:tcPr>
          <w:p w14:paraId="772496E3"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51BD898F"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r>
      <w:tr w:rsidR="006576AD" w:rsidRPr="006C3B14" w14:paraId="52CAAC77" w14:textId="77777777" w:rsidTr="00DE544D">
        <w:trPr>
          <w:cantSplit/>
          <w:trHeight w:val="20"/>
        </w:trPr>
        <w:tc>
          <w:tcPr>
            <w:tcW w:w="654" w:type="dxa"/>
            <w:vAlign w:val="center"/>
          </w:tcPr>
          <w:p w14:paraId="62FE51F2" w14:textId="77777777" w:rsidR="006576AD" w:rsidRPr="006C3B14" w:rsidRDefault="006576AD" w:rsidP="00DE544D">
            <w:pPr>
              <w:numPr>
                <w:ilvl w:val="0"/>
                <w:numId w:val="37"/>
              </w:numPr>
              <w:suppressAutoHyphens/>
              <w:spacing w:after="0" w:line="240" w:lineRule="auto"/>
              <w:contextualSpacing/>
              <w:jc w:val="center"/>
              <w:rPr>
                <w:rFonts w:ascii="Times New Roman" w:hAnsi="Times New Roman"/>
                <w:sz w:val="24"/>
                <w:szCs w:val="24"/>
                <w:lang w:eastAsia="ar-SA"/>
              </w:rPr>
            </w:pPr>
          </w:p>
        </w:tc>
        <w:tc>
          <w:tcPr>
            <w:tcW w:w="6684" w:type="dxa"/>
          </w:tcPr>
          <w:p w14:paraId="519A9DA2"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Лапы боксерские</w:t>
            </w:r>
          </w:p>
        </w:tc>
        <w:tc>
          <w:tcPr>
            <w:tcW w:w="1417" w:type="dxa"/>
          </w:tcPr>
          <w:p w14:paraId="339E3F32"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пара</w:t>
            </w:r>
          </w:p>
        </w:tc>
        <w:tc>
          <w:tcPr>
            <w:tcW w:w="1276" w:type="dxa"/>
          </w:tcPr>
          <w:p w14:paraId="58EB37DB"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4</w:t>
            </w:r>
          </w:p>
        </w:tc>
      </w:tr>
      <w:tr w:rsidR="006576AD" w:rsidRPr="006C3B14" w14:paraId="3CDCF4BA" w14:textId="77777777" w:rsidTr="00DE544D">
        <w:trPr>
          <w:cantSplit/>
          <w:trHeight w:val="20"/>
        </w:trPr>
        <w:tc>
          <w:tcPr>
            <w:tcW w:w="654" w:type="dxa"/>
            <w:vAlign w:val="center"/>
          </w:tcPr>
          <w:p w14:paraId="44473E40" w14:textId="77777777" w:rsidR="006576AD" w:rsidRPr="006C3B14" w:rsidRDefault="006576AD" w:rsidP="00DE544D">
            <w:pPr>
              <w:numPr>
                <w:ilvl w:val="0"/>
                <w:numId w:val="37"/>
              </w:numPr>
              <w:suppressAutoHyphens/>
              <w:spacing w:after="0" w:line="240" w:lineRule="auto"/>
              <w:contextualSpacing/>
              <w:jc w:val="center"/>
              <w:rPr>
                <w:rFonts w:ascii="Times New Roman" w:hAnsi="Times New Roman"/>
                <w:sz w:val="24"/>
                <w:szCs w:val="24"/>
                <w:lang w:eastAsia="ar-SA"/>
              </w:rPr>
            </w:pPr>
          </w:p>
        </w:tc>
        <w:tc>
          <w:tcPr>
            <w:tcW w:w="6684" w:type="dxa"/>
          </w:tcPr>
          <w:p w14:paraId="7C2C021A"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Лапы-ракетки</w:t>
            </w:r>
          </w:p>
        </w:tc>
        <w:tc>
          <w:tcPr>
            <w:tcW w:w="1417" w:type="dxa"/>
          </w:tcPr>
          <w:p w14:paraId="3F598C04"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695D56EF"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5</w:t>
            </w:r>
          </w:p>
        </w:tc>
      </w:tr>
      <w:tr w:rsidR="006576AD" w:rsidRPr="006C3B14" w14:paraId="469B2645" w14:textId="77777777" w:rsidTr="00DE544D">
        <w:trPr>
          <w:cantSplit/>
          <w:trHeight w:val="20"/>
        </w:trPr>
        <w:tc>
          <w:tcPr>
            <w:tcW w:w="654" w:type="dxa"/>
            <w:vAlign w:val="center"/>
          </w:tcPr>
          <w:p w14:paraId="03A55E9D" w14:textId="77777777" w:rsidR="006576AD" w:rsidRPr="006C3B14" w:rsidRDefault="006576AD" w:rsidP="00DE544D">
            <w:pPr>
              <w:numPr>
                <w:ilvl w:val="0"/>
                <w:numId w:val="37"/>
              </w:numPr>
              <w:suppressAutoHyphens/>
              <w:spacing w:after="0" w:line="240" w:lineRule="auto"/>
              <w:contextualSpacing/>
              <w:jc w:val="center"/>
              <w:rPr>
                <w:rFonts w:ascii="Times New Roman" w:hAnsi="Times New Roman"/>
                <w:sz w:val="24"/>
                <w:szCs w:val="24"/>
                <w:lang w:eastAsia="ar-SA"/>
              </w:rPr>
            </w:pPr>
          </w:p>
        </w:tc>
        <w:tc>
          <w:tcPr>
            <w:tcW w:w="6684" w:type="dxa"/>
          </w:tcPr>
          <w:p w14:paraId="7A2B54BE"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Лапы малые, средние и большие</w:t>
            </w:r>
          </w:p>
        </w:tc>
        <w:tc>
          <w:tcPr>
            <w:tcW w:w="1417" w:type="dxa"/>
          </w:tcPr>
          <w:p w14:paraId="6B5F0790"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ar-SA"/>
              </w:rPr>
              <w:t>комплект</w:t>
            </w:r>
          </w:p>
        </w:tc>
        <w:tc>
          <w:tcPr>
            <w:tcW w:w="1276" w:type="dxa"/>
          </w:tcPr>
          <w:p w14:paraId="37B219F9"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5</w:t>
            </w:r>
          </w:p>
        </w:tc>
      </w:tr>
      <w:tr w:rsidR="006576AD" w:rsidRPr="006C3B14" w14:paraId="394A3411" w14:textId="77777777" w:rsidTr="00DE544D">
        <w:trPr>
          <w:cantSplit/>
          <w:trHeight w:val="20"/>
        </w:trPr>
        <w:tc>
          <w:tcPr>
            <w:tcW w:w="10031" w:type="dxa"/>
            <w:gridSpan w:val="4"/>
            <w:vAlign w:val="center"/>
          </w:tcPr>
          <w:p w14:paraId="4918037A"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ar-SA"/>
              </w:rPr>
              <w:t>Дополнительное и вспомогательное оборудование, спортивный инвентарь</w:t>
            </w:r>
          </w:p>
        </w:tc>
      </w:tr>
      <w:tr w:rsidR="006576AD" w:rsidRPr="006C3B14" w14:paraId="5F07A036" w14:textId="77777777" w:rsidTr="00DE544D">
        <w:trPr>
          <w:cantSplit/>
          <w:trHeight w:val="20"/>
        </w:trPr>
        <w:tc>
          <w:tcPr>
            <w:tcW w:w="654" w:type="dxa"/>
            <w:vAlign w:val="center"/>
          </w:tcPr>
          <w:p w14:paraId="6EBC345C"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45319280"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Гантели переменной массы от 1 до 6 кг</w:t>
            </w:r>
          </w:p>
        </w:tc>
        <w:tc>
          <w:tcPr>
            <w:tcW w:w="1417" w:type="dxa"/>
          </w:tcPr>
          <w:p w14:paraId="19CE13B1"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пар</w:t>
            </w:r>
          </w:p>
        </w:tc>
        <w:tc>
          <w:tcPr>
            <w:tcW w:w="1276" w:type="dxa"/>
          </w:tcPr>
          <w:p w14:paraId="11D622F4"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8</w:t>
            </w:r>
          </w:p>
        </w:tc>
      </w:tr>
      <w:tr w:rsidR="006576AD" w:rsidRPr="006C3B14" w14:paraId="711AB028" w14:textId="77777777" w:rsidTr="00DE544D">
        <w:trPr>
          <w:cantSplit/>
          <w:trHeight w:val="20"/>
        </w:trPr>
        <w:tc>
          <w:tcPr>
            <w:tcW w:w="654" w:type="dxa"/>
            <w:vAlign w:val="center"/>
          </w:tcPr>
          <w:p w14:paraId="429A32F3"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30A16D5E"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Гири спортивные  16, 24 и 32 кг</w:t>
            </w:r>
          </w:p>
        </w:tc>
        <w:tc>
          <w:tcPr>
            <w:tcW w:w="1417" w:type="dxa"/>
          </w:tcPr>
          <w:p w14:paraId="3BED87DD"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пар</w:t>
            </w:r>
          </w:p>
        </w:tc>
        <w:tc>
          <w:tcPr>
            <w:tcW w:w="1276" w:type="dxa"/>
          </w:tcPr>
          <w:p w14:paraId="22820586"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3</w:t>
            </w:r>
          </w:p>
        </w:tc>
      </w:tr>
      <w:tr w:rsidR="006576AD" w:rsidRPr="006C3B14" w14:paraId="3293AB84" w14:textId="77777777" w:rsidTr="00DE544D">
        <w:trPr>
          <w:cantSplit/>
          <w:trHeight w:val="20"/>
        </w:trPr>
        <w:tc>
          <w:tcPr>
            <w:tcW w:w="654" w:type="dxa"/>
            <w:vAlign w:val="center"/>
          </w:tcPr>
          <w:p w14:paraId="27E4DD80"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121251CB"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ru-RU"/>
              </w:rPr>
              <w:t>Зеркало 3 х 1,5 м</w:t>
            </w:r>
          </w:p>
        </w:tc>
        <w:tc>
          <w:tcPr>
            <w:tcW w:w="1417" w:type="dxa"/>
          </w:tcPr>
          <w:p w14:paraId="63D88780"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04D32088"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r>
      <w:tr w:rsidR="006576AD" w:rsidRPr="006C3B14" w14:paraId="229DB6EE" w14:textId="77777777" w:rsidTr="00DE544D">
        <w:trPr>
          <w:cantSplit/>
          <w:trHeight w:val="20"/>
        </w:trPr>
        <w:tc>
          <w:tcPr>
            <w:tcW w:w="654" w:type="dxa"/>
            <w:vAlign w:val="center"/>
          </w:tcPr>
          <w:p w14:paraId="6627C3F0"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1E94B7FD" w14:textId="77777777" w:rsidR="006576AD" w:rsidRPr="006C3B14" w:rsidRDefault="006576AD" w:rsidP="00DE544D">
            <w:pPr>
              <w:suppressAutoHyphens/>
              <w:spacing w:after="0" w:line="240" w:lineRule="auto"/>
              <w:contextualSpacing/>
              <w:rPr>
                <w:rFonts w:ascii="Times New Roman" w:hAnsi="Times New Roman"/>
                <w:sz w:val="24"/>
                <w:szCs w:val="24"/>
                <w:lang w:eastAsia="ru-RU"/>
              </w:rPr>
            </w:pPr>
            <w:r w:rsidRPr="006C3B14">
              <w:rPr>
                <w:rFonts w:ascii="Times New Roman" w:hAnsi="Times New Roman"/>
                <w:sz w:val="24"/>
                <w:szCs w:val="24"/>
                <w:lang w:eastAsia="ru-RU"/>
              </w:rPr>
              <w:t>Канат для лазанья</w:t>
            </w:r>
          </w:p>
        </w:tc>
        <w:tc>
          <w:tcPr>
            <w:tcW w:w="1417" w:type="dxa"/>
          </w:tcPr>
          <w:p w14:paraId="4A632AAB"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5968C014"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3</w:t>
            </w:r>
          </w:p>
        </w:tc>
      </w:tr>
      <w:tr w:rsidR="006576AD" w:rsidRPr="006C3B14" w14:paraId="20088BC4" w14:textId="77777777" w:rsidTr="00DE544D">
        <w:trPr>
          <w:cantSplit/>
          <w:trHeight w:val="20"/>
        </w:trPr>
        <w:tc>
          <w:tcPr>
            <w:tcW w:w="654" w:type="dxa"/>
            <w:vAlign w:val="center"/>
          </w:tcPr>
          <w:p w14:paraId="177F7F03"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1138528F" w14:textId="77777777" w:rsidR="006576AD" w:rsidRPr="006C3B14" w:rsidRDefault="006576AD" w:rsidP="00DE544D">
            <w:pPr>
              <w:suppressAutoHyphens/>
              <w:spacing w:after="0" w:line="240" w:lineRule="auto"/>
              <w:contextualSpacing/>
              <w:rPr>
                <w:rFonts w:ascii="Times New Roman" w:hAnsi="Times New Roman"/>
                <w:sz w:val="24"/>
                <w:szCs w:val="24"/>
                <w:lang w:eastAsia="ru-RU"/>
              </w:rPr>
            </w:pPr>
            <w:r w:rsidRPr="006C3B14">
              <w:rPr>
                <w:rFonts w:ascii="Times New Roman" w:hAnsi="Times New Roman"/>
                <w:sz w:val="24"/>
                <w:szCs w:val="24"/>
                <w:lang w:eastAsia="ru-RU"/>
              </w:rPr>
              <w:t>Манекены тренировочные для борьбы (разного веса)</w:t>
            </w:r>
          </w:p>
        </w:tc>
        <w:tc>
          <w:tcPr>
            <w:tcW w:w="1417" w:type="dxa"/>
          </w:tcPr>
          <w:p w14:paraId="38C401D4"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5286FF9A"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10</w:t>
            </w:r>
          </w:p>
        </w:tc>
      </w:tr>
      <w:tr w:rsidR="006576AD" w:rsidRPr="006C3B14" w14:paraId="51EA90A7" w14:textId="77777777" w:rsidTr="00DE544D">
        <w:trPr>
          <w:cantSplit/>
          <w:trHeight w:val="20"/>
        </w:trPr>
        <w:tc>
          <w:tcPr>
            <w:tcW w:w="654" w:type="dxa"/>
            <w:vAlign w:val="center"/>
          </w:tcPr>
          <w:p w14:paraId="02E6A95C"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65FBE904"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Мат гимнастический</w:t>
            </w:r>
          </w:p>
        </w:tc>
        <w:tc>
          <w:tcPr>
            <w:tcW w:w="1417" w:type="dxa"/>
          </w:tcPr>
          <w:p w14:paraId="0C2719F2"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531B1B13"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8</w:t>
            </w:r>
          </w:p>
        </w:tc>
      </w:tr>
      <w:tr w:rsidR="006576AD" w:rsidRPr="006C3B14" w14:paraId="1F5F9C49" w14:textId="77777777" w:rsidTr="00DE544D">
        <w:trPr>
          <w:cantSplit/>
          <w:trHeight w:val="20"/>
        </w:trPr>
        <w:tc>
          <w:tcPr>
            <w:tcW w:w="654" w:type="dxa"/>
            <w:vAlign w:val="center"/>
          </w:tcPr>
          <w:p w14:paraId="2EBC2DF6"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043C014D"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Мяч футбольный</w:t>
            </w:r>
          </w:p>
        </w:tc>
        <w:tc>
          <w:tcPr>
            <w:tcW w:w="1417" w:type="dxa"/>
          </w:tcPr>
          <w:p w14:paraId="0D0A8CAA"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68C3173E"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r>
      <w:tr w:rsidR="006576AD" w:rsidRPr="006C3B14" w14:paraId="62B40BFD" w14:textId="77777777" w:rsidTr="00DE544D">
        <w:trPr>
          <w:cantSplit/>
          <w:trHeight w:val="20"/>
        </w:trPr>
        <w:tc>
          <w:tcPr>
            <w:tcW w:w="654" w:type="dxa"/>
            <w:vAlign w:val="center"/>
          </w:tcPr>
          <w:p w14:paraId="31FB728A"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1665DFB1"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Мяч баскетбольный</w:t>
            </w:r>
          </w:p>
        </w:tc>
        <w:tc>
          <w:tcPr>
            <w:tcW w:w="1417" w:type="dxa"/>
          </w:tcPr>
          <w:p w14:paraId="5D434EAF"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7A2E710D"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r>
      <w:tr w:rsidR="006576AD" w:rsidRPr="006C3B14" w14:paraId="1658035B" w14:textId="77777777" w:rsidTr="00DE544D">
        <w:trPr>
          <w:cantSplit/>
          <w:trHeight w:val="20"/>
        </w:trPr>
        <w:tc>
          <w:tcPr>
            <w:tcW w:w="654" w:type="dxa"/>
            <w:vAlign w:val="center"/>
          </w:tcPr>
          <w:p w14:paraId="303CC3F3"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26360F5B"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Мяч волейбольный</w:t>
            </w:r>
          </w:p>
        </w:tc>
        <w:tc>
          <w:tcPr>
            <w:tcW w:w="1417" w:type="dxa"/>
          </w:tcPr>
          <w:p w14:paraId="02F7D3E1"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78880C97"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r>
      <w:tr w:rsidR="006576AD" w:rsidRPr="006C3B14" w14:paraId="2E4A7A51" w14:textId="77777777" w:rsidTr="00DE544D">
        <w:trPr>
          <w:cantSplit/>
          <w:trHeight w:val="20"/>
        </w:trPr>
        <w:tc>
          <w:tcPr>
            <w:tcW w:w="654" w:type="dxa"/>
            <w:vAlign w:val="center"/>
          </w:tcPr>
          <w:p w14:paraId="49858643"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227C87C4"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Мяч набивной (медицинбол) от 1 до 5 кг</w:t>
            </w:r>
          </w:p>
        </w:tc>
        <w:tc>
          <w:tcPr>
            <w:tcW w:w="1417" w:type="dxa"/>
          </w:tcPr>
          <w:p w14:paraId="1E71325D"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77A5CA30"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10</w:t>
            </w:r>
          </w:p>
        </w:tc>
      </w:tr>
      <w:tr w:rsidR="006576AD" w:rsidRPr="006C3B14" w14:paraId="69EA74C5" w14:textId="77777777" w:rsidTr="00DE544D">
        <w:trPr>
          <w:cantSplit/>
          <w:trHeight w:val="20"/>
        </w:trPr>
        <w:tc>
          <w:tcPr>
            <w:tcW w:w="654" w:type="dxa"/>
            <w:vAlign w:val="center"/>
          </w:tcPr>
          <w:p w14:paraId="7A433809"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7FC99D76"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Насос для накачивания мячей с иглами</w:t>
            </w:r>
          </w:p>
        </w:tc>
        <w:tc>
          <w:tcPr>
            <w:tcW w:w="1417" w:type="dxa"/>
          </w:tcPr>
          <w:p w14:paraId="74AAC328"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ar-SA"/>
              </w:rPr>
              <w:t>комплект</w:t>
            </w:r>
          </w:p>
        </w:tc>
        <w:tc>
          <w:tcPr>
            <w:tcW w:w="1276" w:type="dxa"/>
          </w:tcPr>
          <w:p w14:paraId="560DC925"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r>
      <w:tr w:rsidR="006576AD" w:rsidRPr="006C3B14" w14:paraId="2E49D090" w14:textId="77777777" w:rsidTr="00DE544D">
        <w:trPr>
          <w:cantSplit/>
          <w:trHeight w:val="20"/>
        </w:trPr>
        <w:tc>
          <w:tcPr>
            <w:tcW w:w="654" w:type="dxa"/>
            <w:vAlign w:val="center"/>
          </w:tcPr>
          <w:p w14:paraId="628E8BB8"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1193101A"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Перекладина гимнастическая переменной высоты (универсальная)</w:t>
            </w:r>
          </w:p>
        </w:tc>
        <w:tc>
          <w:tcPr>
            <w:tcW w:w="1417" w:type="dxa"/>
          </w:tcPr>
          <w:p w14:paraId="51DD6B65"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366DD324"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r>
      <w:tr w:rsidR="006576AD" w:rsidRPr="006C3B14" w14:paraId="537FE73A" w14:textId="77777777" w:rsidTr="00DE544D">
        <w:trPr>
          <w:cantSplit/>
          <w:trHeight w:val="20"/>
        </w:trPr>
        <w:tc>
          <w:tcPr>
            <w:tcW w:w="654" w:type="dxa"/>
            <w:vAlign w:val="center"/>
          </w:tcPr>
          <w:p w14:paraId="60D2FEE6"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1989AE8D"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Скакалка гимнастическая</w:t>
            </w:r>
          </w:p>
        </w:tc>
        <w:tc>
          <w:tcPr>
            <w:tcW w:w="1417" w:type="dxa"/>
          </w:tcPr>
          <w:p w14:paraId="51FA0767"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7FFACC63"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20</w:t>
            </w:r>
          </w:p>
        </w:tc>
      </w:tr>
      <w:tr w:rsidR="006576AD" w:rsidRPr="006C3B14" w14:paraId="613249B6" w14:textId="77777777" w:rsidTr="00DE544D">
        <w:trPr>
          <w:cantSplit/>
          <w:trHeight w:val="20"/>
        </w:trPr>
        <w:tc>
          <w:tcPr>
            <w:tcW w:w="654" w:type="dxa"/>
            <w:vAlign w:val="center"/>
          </w:tcPr>
          <w:p w14:paraId="6CD6803F"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7C02EB77"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Скамейка гимнастическая</w:t>
            </w:r>
          </w:p>
        </w:tc>
        <w:tc>
          <w:tcPr>
            <w:tcW w:w="1417" w:type="dxa"/>
          </w:tcPr>
          <w:p w14:paraId="17103ABB"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64A9CD35"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4</w:t>
            </w:r>
          </w:p>
        </w:tc>
      </w:tr>
      <w:tr w:rsidR="006576AD" w:rsidRPr="006C3B14" w14:paraId="592C3935" w14:textId="77777777" w:rsidTr="00DE544D">
        <w:trPr>
          <w:cantSplit/>
          <w:trHeight w:val="20"/>
        </w:trPr>
        <w:tc>
          <w:tcPr>
            <w:tcW w:w="654" w:type="dxa"/>
            <w:vAlign w:val="center"/>
          </w:tcPr>
          <w:p w14:paraId="6142B4B0"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571AC184"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ru-RU"/>
              </w:rPr>
              <w:t>Стенка гимнастическая</w:t>
            </w:r>
          </w:p>
        </w:tc>
        <w:tc>
          <w:tcPr>
            <w:tcW w:w="1417" w:type="dxa"/>
          </w:tcPr>
          <w:p w14:paraId="387ECF47"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73E2A6F7"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6</w:t>
            </w:r>
          </w:p>
        </w:tc>
      </w:tr>
      <w:tr w:rsidR="006576AD" w:rsidRPr="006C3B14" w14:paraId="09CFEB83" w14:textId="77777777" w:rsidTr="00DE544D">
        <w:trPr>
          <w:cantSplit/>
          <w:trHeight w:val="20"/>
        </w:trPr>
        <w:tc>
          <w:tcPr>
            <w:tcW w:w="654" w:type="dxa"/>
            <w:vAlign w:val="center"/>
          </w:tcPr>
          <w:p w14:paraId="109B7A40"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37ADB47B"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Урна-плевательница</w:t>
            </w:r>
          </w:p>
        </w:tc>
        <w:tc>
          <w:tcPr>
            <w:tcW w:w="1417" w:type="dxa"/>
          </w:tcPr>
          <w:p w14:paraId="1DF19440"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57D10C41"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r>
      <w:tr w:rsidR="006576AD" w:rsidRPr="006C3B14" w14:paraId="4F3B7E8B" w14:textId="77777777" w:rsidTr="00DE544D">
        <w:trPr>
          <w:cantSplit/>
          <w:trHeight w:val="20"/>
        </w:trPr>
        <w:tc>
          <w:tcPr>
            <w:tcW w:w="10031" w:type="dxa"/>
            <w:gridSpan w:val="4"/>
            <w:vAlign w:val="center"/>
          </w:tcPr>
          <w:p w14:paraId="088AC886"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Контрольно-измерительные, судейские и информационные средства</w:t>
            </w:r>
          </w:p>
        </w:tc>
      </w:tr>
      <w:tr w:rsidR="006576AD" w:rsidRPr="006C3B14" w14:paraId="0DA25813" w14:textId="77777777" w:rsidTr="00DE544D">
        <w:trPr>
          <w:cantSplit/>
          <w:trHeight w:val="20"/>
        </w:trPr>
        <w:tc>
          <w:tcPr>
            <w:tcW w:w="654" w:type="dxa"/>
            <w:vAlign w:val="center"/>
          </w:tcPr>
          <w:p w14:paraId="38726760"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17F48F4A"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Секундомер электронный</w:t>
            </w:r>
          </w:p>
        </w:tc>
        <w:tc>
          <w:tcPr>
            <w:tcW w:w="1417" w:type="dxa"/>
          </w:tcPr>
          <w:p w14:paraId="1C29D351"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1276" w:type="dxa"/>
          </w:tcPr>
          <w:p w14:paraId="0B9C7E34"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4</w:t>
            </w:r>
          </w:p>
        </w:tc>
      </w:tr>
      <w:tr w:rsidR="006576AD" w:rsidRPr="006C3B14" w14:paraId="5DBFE44B" w14:textId="77777777" w:rsidTr="00DE544D">
        <w:trPr>
          <w:cantSplit/>
          <w:trHeight w:val="20"/>
        </w:trPr>
        <w:tc>
          <w:tcPr>
            <w:tcW w:w="654" w:type="dxa"/>
            <w:vAlign w:val="center"/>
          </w:tcPr>
          <w:p w14:paraId="281999CF" w14:textId="77777777" w:rsidR="006576AD" w:rsidRPr="006C3B14" w:rsidRDefault="006576AD" w:rsidP="00DE544D">
            <w:pPr>
              <w:numPr>
                <w:ilvl w:val="0"/>
                <w:numId w:val="37"/>
              </w:numPr>
              <w:suppressAutoHyphens/>
              <w:spacing w:after="0" w:line="240" w:lineRule="auto"/>
              <w:contextualSpacing/>
              <w:rPr>
                <w:rFonts w:ascii="Times New Roman" w:hAnsi="Times New Roman"/>
                <w:sz w:val="24"/>
                <w:szCs w:val="24"/>
                <w:lang w:eastAsia="ar-SA"/>
              </w:rPr>
            </w:pPr>
          </w:p>
        </w:tc>
        <w:tc>
          <w:tcPr>
            <w:tcW w:w="6684" w:type="dxa"/>
          </w:tcPr>
          <w:p w14:paraId="792E69EB" w14:textId="77777777" w:rsidR="006576AD" w:rsidRPr="006C3B14" w:rsidRDefault="006576AD" w:rsidP="00DE544D">
            <w:pPr>
              <w:suppressAutoHyphens/>
              <w:spacing w:after="0" w:line="240" w:lineRule="auto"/>
              <w:contextualSpacing/>
              <w:rPr>
                <w:rFonts w:ascii="Times New Roman" w:hAnsi="Times New Roman"/>
                <w:sz w:val="24"/>
                <w:szCs w:val="24"/>
                <w:lang w:eastAsia="ar-SA"/>
              </w:rPr>
            </w:pPr>
            <w:r w:rsidRPr="006C3B14">
              <w:rPr>
                <w:rFonts w:ascii="Times New Roman" w:hAnsi="Times New Roman"/>
                <w:sz w:val="24"/>
                <w:szCs w:val="24"/>
                <w:lang w:eastAsia="ar-SA"/>
              </w:rPr>
              <w:t>Табло информационное электронное</w:t>
            </w:r>
          </w:p>
        </w:tc>
        <w:tc>
          <w:tcPr>
            <w:tcW w:w="1417" w:type="dxa"/>
          </w:tcPr>
          <w:p w14:paraId="04A266C5" w14:textId="77777777" w:rsidR="006576AD" w:rsidRPr="006C3B14" w:rsidRDefault="006576AD" w:rsidP="00DE544D">
            <w:pPr>
              <w:suppressAutoHyphens/>
              <w:autoSpaceDE w:val="0"/>
              <w:autoSpaceDN w:val="0"/>
              <w:adjustRightInd w:val="0"/>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ar-SA"/>
              </w:rPr>
              <w:t>комплект</w:t>
            </w:r>
          </w:p>
        </w:tc>
        <w:tc>
          <w:tcPr>
            <w:tcW w:w="1276" w:type="dxa"/>
          </w:tcPr>
          <w:p w14:paraId="654D338F" w14:textId="77777777" w:rsidR="006576AD" w:rsidRPr="006C3B14" w:rsidRDefault="006576AD" w:rsidP="00DE544D">
            <w:pPr>
              <w:suppressAutoHyphens/>
              <w:autoSpaceDE w:val="0"/>
              <w:autoSpaceDN w:val="0"/>
              <w:adjustRightInd w:val="0"/>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r>
    </w:tbl>
    <w:p w14:paraId="1292EB29" w14:textId="77777777" w:rsidR="009F6CC8" w:rsidRDefault="009F6CC8" w:rsidP="009F6CC8">
      <w:pPr>
        <w:suppressAutoHyphens/>
        <w:spacing w:after="0" w:line="240" w:lineRule="auto"/>
        <w:ind w:right="178"/>
        <w:jc w:val="center"/>
        <w:rPr>
          <w:rFonts w:ascii="Times New Roman" w:hAnsi="Times New Roman"/>
          <w:b/>
          <w:sz w:val="24"/>
          <w:szCs w:val="24"/>
          <w:lang w:eastAsia="ar-SA"/>
        </w:rPr>
      </w:pPr>
    </w:p>
    <w:p w14:paraId="63F16EB0" w14:textId="77777777" w:rsidR="009F6CC8" w:rsidRDefault="009F6CC8" w:rsidP="009F6CC8">
      <w:pPr>
        <w:suppressAutoHyphens/>
        <w:spacing w:after="0" w:line="240" w:lineRule="auto"/>
        <w:ind w:right="178"/>
        <w:jc w:val="center"/>
        <w:rPr>
          <w:rFonts w:ascii="Times New Roman" w:hAnsi="Times New Roman"/>
          <w:b/>
          <w:sz w:val="24"/>
          <w:szCs w:val="24"/>
          <w:lang w:eastAsia="ar-SA"/>
        </w:rPr>
      </w:pPr>
      <w:r>
        <w:rPr>
          <w:rFonts w:ascii="Times New Roman" w:hAnsi="Times New Roman"/>
          <w:b/>
          <w:sz w:val="24"/>
          <w:szCs w:val="24"/>
          <w:lang w:eastAsia="ar-SA"/>
        </w:rPr>
        <w:t>Методическое обеспечение программы</w:t>
      </w:r>
    </w:p>
    <w:p w14:paraId="40303C84" w14:textId="77777777" w:rsidR="009F6CC8" w:rsidRDefault="009F6CC8" w:rsidP="009F6CC8">
      <w:pPr>
        <w:suppressAutoHyphens/>
        <w:spacing w:after="0" w:line="240" w:lineRule="auto"/>
        <w:ind w:right="178"/>
        <w:jc w:val="center"/>
        <w:rPr>
          <w:rFonts w:ascii="Times New Roman" w:hAnsi="Times New Roman"/>
          <w:b/>
          <w:sz w:val="24"/>
          <w:szCs w:val="24"/>
          <w:lang w:eastAsia="ar-SA"/>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8"/>
        <w:gridCol w:w="1817"/>
        <w:gridCol w:w="1701"/>
        <w:gridCol w:w="1984"/>
        <w:gridCol w:w="2268"/>
        <w:gridCol w:w="2126"/>
      </w:tblGrid>
      <w:tr w:rsidR="009F6CC8" w:rsidRPr="009E48A6" w14:paraId="7980016F" w14:textId="77777777" w:rsidTr="00DE544D">
        <w:trPr>
          <w:trHeight w:val="1088"/>
        </w:trPr>
        <w:tc>
          <w:tcPr>
            <w:tcW w:w="418" w:type="dxa"/>
          </w:tcPr>
          <w:p w14:paraId="158E60FB" w14:textId="77777777" w:rsidR="009F6CC8" w:rsidRPr="009E48A6" w:rsidRDefault="009F6CC8" w:rsidP="00DE544D">
            <w:pPr>
              <w:tabs>
                <w:tab w:val="left" w:pos="4455"/>
              </w:tabs>
              <w:suppressAutoHyphens/>
              <w:spacing w:after="0" w:line="240" w:lineRule="auto"/>
              <w:rPr>
                <w:rFonts w:ascii="Times New Roman" w:hAnsi="Times New Roman"/>
                <w:b/>
                <w:i/>
                <w:sz w:val="24"/>
                <w:szCs w:val="24"/>
                <w:lang w:eastAsia="ar-SA"/>
              </w:rPr>
            </w:pPr>
          </w:p>
          <w:p w14:paraId="122B4C89"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r w:rsidRPr="009F6CC8">
              <w:rPr>
                <w:rFonts w:ascii="Times New Roman" w:hAnsi="Times New Roman"/>
                <w:b/>
                <w:sz w:val="24"/>
                <w:szCs w:val="24"/>
                <w:lang w:eastAsia="ar-SA"/>
              </w:rPr>
              <w:t>№</w:t>
            </w:r>
          </w:p>
        </w:tc>
        <w:tc>
          <w:tcPr>
            <w:tcW w:w="1817" w:type="dxa"/>
          </w:tcPr>
          <w:p w14:paraId="2223E4F6"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p>
          <w:p w14:paraId="561365E4" w14:textId="42AF002D" w:rsidR="009F6CC8" w:rsidRPr="009F6CC8" w:rsidRDefault="0026700A" w:rsidP="00DE544D">
            <w:pPr>
              <w:tabs>
                <w:tab w:val="left" w:pos="4455"/>
              </w:tabs>
              <w:suppressAutoHyphens/>
              <w:spacing w:after="0" w:line="240" w:lineRule="auto"/>
              <w:rPr>
                <w:rFonts w:ascii="Times New Roman" w:hAnsi="Times New Roman"/>
                <w:b/>
                <w:sz w:val="24"/>
                <w:szCs w:val="24"/>
                <w:lang w:eastAsia="ar-SA"/>
              </w:rPr>
            </w:pPr>
            <w:r>
              <w:rPr>
                <w:rFonts w:ascii="Times New Roman" w:hAnsi="Times New Roman"/>
                <w:b/>
                <w:sz w:val="24"/>
                <w:szCs w:val="24"/>
                <w:lang w:eastAsia="ar-SA"/>
              </w:rPr>
              <w:t xml:space="preserve">Тема </w:t>
            </w:r>
            <w:r w:rsidR="009F6CC8" w:rsidRPr="009F6CC8">
              <w:rPr>
                <w:rFonts w:ascii="Times New Roman" w:hAnsi="Times New Roman"/>
                <w:b/>
                <w:sz w:val="24"/>
                <w:szCs w:val="24"/>
                <w:lang w:eastAsia="ar-SA"/>
              </w:rPr>
              <w:t>программы</w:t>
            </w:r>
          </w:p>
        </w:tc>
        <w:tc>
          <w:tcPr>
            <w:tcW w:w="1701" w:type="dxa"/>
          </w:tcPr>
          <w:p w14:paraId="4138C255"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p>
          <w:p w14:paraId="3983FCF0"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r w:rsidRPr="009F6CC8">
              <w:rPr>
                <w:rFonts w:ascii="Times New Roman" w:hAnsi="Times New Roman"/>
                <w:b/>
                <w:sz w:val="24"/>
                <w:szCs w:val="24"/>
                <w:lang w:eastAsia="ar-SA"/>
              </w:rPr>
              <w:t>Форма организации и проведения занятия</w:t>
            </w:r>
          </w:p>
        </w:tc>
        <w:tc>
          <w:tcPr>
            <w:tcW w:w="1984" w:type="dxa"/>
          </w:tcPr>
          <w:p w14:paraId="178B56A9"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p>
          <w:p w14:paraId="57885235"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r w:rsidRPr="009F6CC8">
              <w:rPr>
                <w:rFonts w:ascii="Times New Roman" w:hAnsi="Times New Roman"/>
                <w:b/>
                <w:sz w:val="24"/>
                <w:szCs w:val="24"/>
                <w:lang w:eastAsia="ar-SA"/>
              </w:rPr>
              <w:t>Методы и приёмы организации учебно-воспитательного процесса</w:t>
            </w:r>
          </w:p>
        </w:tc>
        <w:tc>
          <w:tcPr>
            <w:tcW w:w="2268" w:type="dxa"/>
          </w:tcPr>
          <w:p w14:paraId="23C699AA"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p>
          <w:p w14:paraId="1501E381" w14:textId="77777777" w:rsidR="009F6CC8" w:rsidRPr="009F6CC8" w:rsidRDefault="009F6CC8" w:rsidP="00DE544D">
            <w:pPr>
              <w:tabs>
                <w:tab w:val="left" w:pos="4455"/>
              </w:tabs>
              <w:suppressAutoHyphens/>
              <w:spacing w:after="0" w:line="240" w:lineRule="auto"/>
              <w:rPr>
                <w:rFonts w:ascii="Times New Roman" w:hAnsi="Times New Roman"/>
                <w:b/>
                <w:sz w:val="24"/>
                <w:szCs w:val="24"/>
                <w:lang w:eastAsia="ar-SA"/>
              </w:rPr>
            </w:pPr>
            <w:r w:rsidRPr="009F6CC8">
              <w:rPr>
                <w:rFonts w:ascii="Times New Roman" w:hAnsi="Times New Roman"/>
                <w:b/>
                <w:sz w:val="24"/>
                <w:szCs w:val="24"/>
                <w:lang w:eastAsia="ar-SA"/>
              </w:rPr>
              <w:t>Дидактический материал, техническое оснащение занятий</w:t>
            </w:r>
          </w:p>
        </w:tc>
        <w:tc>
          <w:tcPr>
            <w:tcW w:w="2126" w:type="dxa"/>
          </w:tcPr>
          <w:p w14:paraId="0481900D" w14:textId="77777777" w:rsidR="009F6CC8" w:rsidRPr="009F6CC8" w:rsidRDefault="009F6CC8" w:rsidP="00DE544D">
            <w:pPr>
              <w:tabs>
                <w:tab w:val="left" w:pos="4455"/>
              </w:tabs>
              <w:suppressAutoHyphens/>
              <w:spacing w:after="0" w:line="240" w:lineRule="auto"/>
              <w:jc w:val="center"/>
              <w:rPr>
                <w:rFonts w:ascii="Times New Roman" w:hAnsi="Times New Roman"/>
                <w:b/>
                <w:sz w:val="24"/>
                <w:szCs w:val="24"/>
                <w:lang w:eastAsia="ar-SA"/>
              </w:rPr>
            </w:pPr>
            <w:r w:rsidRPr="009F6CC8">
              <w:rPr>
                <w:rFonts w:ascii="Times New Roman" w:hAnsi="Times New Roman"/>
                <w:b/>
                <w:sz w:val="24"/>
                <w:szCs w:val="24"/>
                <w:lang w:eastAsia="ar-SA"/>
              </w:rPr>
              <w:t>Вид и форма контроля, форма предъявления результата</w:t>
            </w:r>
          </w:p>
        </w:tc>
      </w:tr>
      <w:tr w:rsidR="009F6CC8" w:rsidRPr="009E48A6" w14:paraId="6E46D396" w14:textId="77777777" w:rsidTr="00DE544D">
        <w:trPr>
          <w:trHeight w:val="1245"/>
        </w:trPr>
        <w:tc>
          <w:tcPr>
            <w:tcW w:w="418" w:type="dxa"/>
            <w:tcBorders>
              <w:bottom w:val="single" w:sz="6" w:space="0" w:color="auto"/>
            </w:tcBorders>
          </w:tcPr>
          <w:p w14:paraId="3EC400CD"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005F8D85"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6CC4E102" w14:textId="77777777" w:rsidR="009F6CC8" w:rsidRPr="009F6CC8" w:rsidRDefault="009F6CC8" w:rsidP="00DE544D">
            <w:pPr>
              <w:tabs>
                <w:tab w:val="left" w:pos="4455"/>
              </w:tabs>
              <w:suppressAutoHyphens/>
              <w:spacing w:after="0" w:line="240" w:lineRule="auto"/>
              <w:jc w:val="center"/>
              <w:rPr>
                <w:rFonts w:ascii="Times New Roman" w:hAnsi="Times New Roman"/>
                <w:b/>
                <w:sz w:val="24"/>
                <w:szCs w:val="24"/>
                <w:lang w:eastAsia="ar-SA"/>
              </w:rPr>
            </w:pPr>
            <w:r w:rsidRPr="009F6CC8">
              <w:rPr>
                <w:rFonts w:ascii="Times New Roman" w:hAnsi="Times New Roman"/>
                <w:b/>
                <w:sz w:val="24"/>
                <w:szCs w:val="24"/>
                <w:lang w:eastAsia="ar-SA"/>
              </w:rPr>
              <w:t>1</w:t>
            </w:r>
          </w:p>
        </w:tc>
        <w:tc>
          <w:tcPr>
            <w:tcW w:w="1817" w:type="dxa"/>
            <w:tcBorders>
              <w:bottom w:val="single" w:sz="6" w:space="0" w:color="auto"/>
            </w:tcBorders>
          </w:tcPr>
          <w:p w14:paraId="57F904AF"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r w:rsidRPr="009E48A6">
              <w:rPr>
                <w:rFonts w:ascii="Times New Roman" w:hAnsi="Times New Roman"/>
                <w:sz w:val="24"/>
                <w:szCs w:val="28"/>
                <w:lang w:eastAsia="ar-SA"/>
              </w:rPr>
              <w:t xml:space="preserve">Общие основы каратэ  ПП и ТБ Правила   </w:t>
            </w:r>
          </w:p>
          <w:p w14:paraId="073598A7"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r w:rsidRPr="009E48A6">
              <w:rPr>
                <w:rFonts w:ascii="Times New Roman" w:hAnsi="Times New Roman"/>
                <w:sz w:val="24"/>
                <w:szCs w:val="28"/>
                <w:lang w:eastAsia="ar-SA"/>
              </w:rPr>
              <w:t>и методика судейства</w:t>
            </w:r>
          </w:p>
          <w:p w14:paraId="2E2DE170"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r w:rsidRPr="009E48A6">
              <w:rPr>
                <w:rFonts w:ascii="Times New Roman" w:hAnsi="Times New Roman"/>
                <w:sz w:val="24"/>
                <w:szCs w:val="28"/>
                <w:lang w:eastAsia="ar-SA"/>
              </w:rPr>
              <w:t>в каратэ</w:t>
            </w:r>
          </w:p>
        </w:tc>
        <w:tc>
          <w:tcPr>
            <w:tcW w:w="1701" w:type="dxa"/>
            <w:tcBorders>
              <w:bottom w:val="single" w:sz="6" w:space="0" w:color="auto"/>
            </w:tcBorders>
          </w:tcPr>
          <w:p w14:paraId="312E43F4"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bottom w:val="single" w:sz="6" w:space="0" w:color="auto"/>
            </w:tcBorders>
          </w:tcPr>
          <w:p w14:paraId="56F1BF4E" w14:textId="77777777" w:rsidR="009F6CC8" w:rsidRPr="009E48A6" w:rsidRDefault="009F6CC8" w:rsidP="00DE544D">
            <w:pPr>
              <w:tabs>
                <w:tab w:val="left" w:pos="4455"/>
              </w:tabs>
              <w:suppressAutoHyphens/>
              <w:spacing w:after="0" w:line="240" w:lineRule="auto"/>
              <w:rPr>
                <w:rFonts w:ascii="Times New Roman" w:hAnsi="Times New Roman"/>
                <w:sz w:val="24"/>
                <w:szCs w:val="24"/>
                <w:lang w:eastAsia="ar-SA"/>
              </w:rPr>
            </w:pPr>
            <w:r w:rsidRPr="009E48A6">
              <w:rPr>
                <w:rFonts w:ascii="Times New Roman" w:hAnsi="Times New Roman"/>
                <w:sz w:val="24"/>
                <w:szCs w:val="24"/>
                <w:lang w:eastAsia="ar-SA"/>
              </w:rPr>
              <w:t>Словесный, объяснение, рассказ, беседа практические задания, объяснение нового материала.</w:t>
            </w:r>
          </w:p>
          <w:p w14:paraId="1345011C" w14:textId="77777777" w:rsidR="009F6CC8" w:rsidRPr="009E48A6" w:rsidRDefault="009F6CC8" w:rsidP="00DE544D">
            <w:pPr>
              <w:suppressAutoHyphens/>
              <w:spacing w:after="0" w:line="240" w:lineRule="auto"/>
              <w:rPr>
                <w:rFonts w:ascii="Times New Roman" w:hAnsi="Times New Roman"/>
                <w:sz w:val="24"/>
                <w:szCs w:val="24"/>
                <w:lang w:eastAsia="ar-SA"/>
              </w:rPr>
            </w:pPr>
          </w:p>
        </w:tc>
        <w:tc>
          <w:tcPr>
            <w:tcW w:w="2268" w:type="dxa"/>
            <w:tcBorders>
              <w:bottom w:val="single" w:sz="6" w:space="0" w:color="auto"/>
            </w:tcBorders>
          </w:tcPr>
          <w:p w14:paraId="5948469E" w14:textId="77777777" w:rsidR="009F6CC8" w:rsidRPr="009E48A6" w:rsidRDefault="009F6CC8" w:rsidP="00DE544D">
            <w:pPr>
              <w:tabs>
                <w:tab w:val="left" w:pos="630"/>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Специальная литература, справочные материалы, картинки, плакаты. Правила судейства. </w:t>
            </w:r>
          </w:p>
        </w:tc>
        <w:tc>
          <w:tcPr>
            <w:tcW w:w="2126" w:type="dxa"/>
            <w:tcBorders>
              <w:bottom w:val="single" w:sz="6" w:space="0" w:color="auto"/>
            </w:tcBorders>
          </w:tcPr>
          <w:p w14:paraId="44CA051F"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Вводный, </w:t>
            </w:r>
          </w:p>
          <w:p w14:paraId="15335B6B"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положение о соревнованиях по рукопашному бою.</w:t>
            </w:r>
          </w:p>
        </w:tc>
      </w:tr>
      <w:tr w:rsidR="009F6CC8" w:rsidRPr="009E48A6" w14:paraId="53B9B235" w14:textId="77777777" w:rsidTr="00DE544D">
        <w:trPr>
          <w:trHeight w:val="1043"/>
        </w:trPr>
        <w:tc>
          <w:tcPr>
            <w:tcW w:w="418" w:type="dxa"/>
            <w:tcBorders>
              <w:top w:val="single" w:sz="6" w:space="0" w:color="auto"/>
              <w:bottom w:val="single" w:sz="6" w:space="0" w:color="auto"/>
            </w:tcBorders>
          </w:tcPr>
          <w:p w14:paraId="2E3018C8"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06336ABB" w14:textId="77777777" w:rsidR="009F6CC8" w:rsidRPr="009E48A6" w:rsidRDefault="009F6CC8" w:rsidP="00DE544D">
            <w:pPr>
              <w:suppressAutoHyphens/>
              <w:spacing w:after="0" w:line="240" w:lineRule="auto"/>
              <w:jc w:val="center"/>
              <w:rPr>
                <w:rFonts w:ascii="Times New Roman" w:hAnsi="Times New Roman"/>
                <w:b/>
                <w:sz w:val="28"/>
                <w:szCs w:val="28"/>
                <w:lang w:eastAsia="ar-SA"/>
              </w:rPr>
            </w:pPr>
          </w:p>
          <w:p w14:paraId="7D9232A4"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6CADABF2" w14:textId="77777777" w:rsidR="009F6CC8" w:rsidRPr="009F6CC8" w:rsidRDefault="009F6CC8" w:rsidP="00DE544D">
            <w:pPr>
              <w:tabs>
                <w:tab w:val="left" w:pos="4455"/>
              </w:tabs>
              <w:suppressAutoHyphens/>
              <w:spacing w:after="0" w:line="240" w:lineRule="auto"/>
              <w:jc w:val="center"/>
              <w:rPr>
                <w:rFonts w:ascii="Times New Roman" w:hAnsi="Times New Roman"/>
                <w:b/>
                <w:sz w:val="24"/>
                <w:szCs w:val="24"/>
                <w:lang w:eastAsia="ar-SA"/>
              </w:rPr>
            </w:pPr>
            <w:r w:rsidRPr="009F6CC8">
              <w:rPr>
                <w:rFonts w:ascii="Times New Roman" w:hAnsi="Times New Roman"/>
                <w:b/>
                <w:sz w:val="24"/>
                <w:szCs w:val="24"/>
                <w:lang w:eastAsia="ar-SA"/>
              </w:rPr>
              <w:t>2</w:t>
            </w:r>
          </w:p>
        </w:tc>
        <w:tc>
          <w:tcPr>
            <w:tcW w:w="1817" w:type="dxa"/>
            <w:tcBorders>
              <w:top w:val="single" w:sz="6" w:space="0" w:color="auto"/>
              <w:bottom w:val="single" w:sz="6" w:space="0" w:color="auto"/>
            </w:tcBorders>
          </w:tcPr>
          <w:p w14:paraId="5DAA522E"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p>
          <w:p w14:paraId="6A1FA4DF"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p>
          <w:p w14:paraId="5B04EA02"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p>
          <w:p w14:paraId="66923740"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r w:rsidRPr="009E48A6">
              <w:rPr>
                <w:rFonts w:ascii="Times New Roman" w:hAnsi="Times New Roman"/>
                <w:sz w:val="24"/>
                <w:szCs w:val="28"/>
                <w:lang w:eastAsia="ar-SA"/>
              </w:rPr>
              <w:t>Общефизическая подготовка</w:t>
            </w:r>
          </w:p>
          <w:p w14:paraId="125E7B01"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p>
        </w:tc>
        <w:tc>
          <w:tcPr>
            <w:tcW w:w="1701" w:type="dxa"/>
            <w:tcBorders>
              <w:top w:val="single" w:sz="6" w:space="0" w:color="auto"/>
              <w:bottom w:val="single" w:sz="6" w:space="0" w:color="auto"/>
            </w:tcBorders>
          </w:tcPr>
          <w:p w14:paraId="4DA1864A" w14:textId="77777777" w:rsidR="009F6CC8" w:rsidRPr="009E48A6" w:rsidRDefault="009F6CC8" w:rsidP="00DE544D">
            <w:pPr>
              <w:tabs>
                <w:tab w:val="left" w:pos="4455"/>
              </w:tabs>
              <w:suppressAutoHyphens/>
              <w:spacing w:after="0" w:line="240" w:lineRule="auto"/>
              <w:rPr>
                <w:rFonts w:ascii="Times New Roman" w:hAnsi="Times New Roman"/>
                <w:sz w:val="24"/>
                <w:szCs w:val="24"/>
                <w:lang w:eastAsia="ar-SA"/>
              </w:rPr>
            </w:pPr>
          </w:p>
          <w:p w14:paraId="48A9B62D"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Индивидуальная, групповая, подгрупповая,</w:t>
            </w:r>
          </w:p>
          <w:p w14:paraId="31BEA867"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поточная, фронтальная</w:t>
            </w:r>
          </w:p>
        </w:tc>
        <w:tc>
          <w:tcPr>
            <w:tcW w:w="1984" w:type="dxa"/>
            <w:tcBorders>
              <w:top w:val="single" w:sz="6" w:space="0" w:color="auto"/>
              <w:bottom w:val="single" w:sz="6" w:space="0" w:color="auto"/>
            </w:tcBorders>
          </w:tcPr>
          <w:p w14:paraId="7A4F38E7" w14:textId="77777777" w:rsidR="009F6CC8" w:rsidRPr="009E48A6" w:rsidRDefault="009F6CC8" w:rsidP="00DE544D">
            <w:pPr>
              <w:tabs>
                <w:tab w:val="left" w:pos="4455"/>
              </w:tabs>
              <w:suppressAutoHyphens/>
              <w:spacing w:after="0" w:line="240" w:lineRule="auto"/>
              <w:rPr>
                <w:rFonts w:ascii="Times New Roman" w:hAnsi="Times New Roman"/>
                <w:sz w:val="24"/>
                <w:szCs w:val="24"/>
                <w:lang w:eastAsia="ar-SA"/>
              </w:rPr>
            </w:pPr>
          </w:p>
          <w:p w14:paraId="4C46ECAE"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 Словесный, </w:t>
            </w:r>
          </w:p>
          <w:p w14:paraId="57F2A54D"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наглядный показ, </w:t>
            </w:r>
          </w:p>
          <w:p w14:paraId="12BC6FDD"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упражнения в парах, работа на снарядах, УТЗ</w:t>
            </w:r>
          </w:p>
        </w:tc>
        <w:tc>
          <w:tcPr>
            <w:tcW w:w="2268" w:type="dxa"/>
            <w:tcBorders>
              <w:top w:val="single" w:sz="6" w:space="0" w:color="auto"/>
              <w:bottom w:val="single" w:sz="6" w:space="0" w:color="auto"/>
            </w:tcBorders>
          </w:tcPr>
          <w:p w14:paraId="621C328C" w14:textId="77777777" w:rsidR="009F6CC8" w:rsidRPr="009E48A6" w:rsidRDefault="009F6CC8" w:rsidP="00DE544D">
            <w:pPr>
              <w:tabs>
                <w:tab w:val="left" w:pos="630"/>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2126" w:type="dxa"/>
            <w:tcBorders>
              <w:top w:val="single" w:sz="6" w:space="0" w:color="auto"/>
              <w:bottom w:val="single" w:sz="6" w:space="0" w:color="auto"/>
            </w:tcBorders>
          </w:tcPr>
          <w:p w14:paraId="6ECC06B7"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p>
          <w:p w14:paraId="242A7CDD"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p>
          <w:p w14:paraId="0D04F0CC"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Тестирование, </w:t>
            </w:r>
          </w:p>
          <w:p w14:paraId="119672AB"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зачеты, протоколы</w:t>
            </w:r>
          </w:p>
        </w:tc>
      </w:tr>
      <w:tr w:rsidR="009F6CC8" w:rsidRPr="009E48A6" w14:paraId="0214FA6B" w14:textId="77777777" w:rsidTr="00DE544D">
        <w:trPr>
          <w:trHeight w:val="1136"/>
        </w:trPr>
        <w:tc>
          <w:tcPr>
            <w:tcW w:w="418" w:type="dxa"/>
            <w:tcBorders>
              <w:top w:val="single" w:sz="6" w:space="0" w:color="auto"/>
              <w:bottom w:val="single" w:sz="6" w:space="0" w:color="auto"/>
            </w:tcBorders>
          </w:tcPr>
          <w:p w14:paraId="15F67BEA"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2BFC7FA0"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10B8D8C5" w14:textId="77777777" w:rsidR="009F6CC8" w:rsidRPr="009F6CC8" w:rsidRDefault="009F6CC8" w:rsidP="00DE544D">
            <w:pPr>
              <w:tabs>
                <w:tab w:val="left" w:pos="4455"/>
              </w:tabs>
              <w:suppressAutoHyphens/>
              <w:spacing w:after="0" w:line="240" w:lineRule="auto"/>
              <w:jc w:val="center"/>
              <w:rPr>
                <w:rFonts w:ascii="Times New Roman" w:hAnsi="Times New Roman"/>
                <w:b/>
                <w:sz w:val="24"/>
                <w:szCs w:val="24"/>
                <w:lang w:eastAsia="ar-SA"/>
              </w:rPr>
            </w:pPr>
            <w:r w:rsidRPr="009F6CC8">
              <w:rPr>
                <w:rFonts w:ascii="Times New Roman" w:hAnsi="Times New Roman"/>
                <w:b/>
                <w:sz w:val="24"/>
                <w:szCs w:val="24"/>
                <w:lang w:eastAsia="ar-SA"/>
              </w:rPr>
              <w:t>3</w:t>
            </w:r>
          </w:p>
        </w:tc>
        <w:tc>
          <w:tcPr>
            <w:tcW w:w="1817" w:type="dxa"/>
            <w:tcBorders>
              <w:top w:val="single" w:sz="6" w:space="0" w:color="auto"/>
              <w:bottom w:val="single" w:sz="6" w:space="0" w:color="auto"/>
            </w:tcBorders>
          </w:tcPr>
          <w:p w14:paraId="1E60C786" w14:textId="77777777" w:rsidR="009F6CC8" w:rsidRPr="009E48A6" w:rsidRDefault="009F6CC8" w:rsidP="00DE544D">
            <w:pPr>
              <w:suppressAutoHyphens/>
              <w:spacing w:after="0" w:line="240" w:lineRule="auto"/>
              <w:rPr>
                <w:rFonts w:ascii="Times New Roman" w:hAnsi="Times New Roman"/>
                <w:sz w:val="24"/>
                <w:szCs w:val="28"/>
                <w:lang w:eastAsia="ar-SA"/>
              </w:rPr>
            </w:pPr>
          </w:p>
          <w:p w14:paraId="01D31DE0"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r w:rsidRPr="009E48A6">
              <w:rPr>
                <w:rFonts w:ascii="Times New Roman" w:hAnsi="Times New Roman"/>
                <w:sz w:val="24"/>
                <w:szCs w:val="28"/>
                <w:lang w:eastAsia="ar-SA"/>
              </w:rPr>
              <w:t>Специальная физическая подготовка</w:t>
            </w:r>
          </w:p>
        </w:tc>
        <w:tc>
          <w:tcPr>
            <w:tcW w:w="1701" w:type="dxa"/>
            <w:tcBorders>
              <w:top w:val="single" w:sz="6" w:space="0" w:color="auto"/>
              <w:bottom w:val="single" w:sz="6" w:space="0" w:color="auto"/>
            </w:tcBorders>
          </w:tcPr>
          <w:p w14:paraId="1B2DC4B6" w14:textId="77777777" w:rsidR="009F6CC8" w:rsidRPr="009E48A6" w:rsidRDefault="009F6CC8" w:rsidP="00DE544D">
            <w:pPr>
              <w:tabs>
                <w:tab w:val="left" w:pos="4455"/>
              </w:tabs>
              <w:suppressAutoHyphens/>
              <w:spacing w:after="0" w:line="240" w:lineRule="auto"/>
              <w:rPr>
                <w:rFonts w:ascii="Times New Roman" w:hAnsi="Times New Roman"/>
                <w:sz w:val="24"/>
                <w:szCs w:val="24"/>
                <w:lang w:eastAsia="ar-SA"/>
              </w:rPr>
            </w:pPr>
          </w:p>
          <w:p w14:paraId="45E045A6"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bottom w:val="single" w:sz="6" w:space="0" w:color="auto"/>
            </w:tcBorders>
          </w:tcPr>
          <w:p w14:paraId="47DCBF61" w14:textId="77777777" w:rsidR="009F6CC8" w:rsidRPr="009E48A6" w:rsidRDefault="009F6CC8" w:rsidP="00DE544D">
            <w:pPr>
              <w:tabs>
                <w:tab w:val="left" w:pos="4455"/>
              </w:tabs>
              <w:suppressAutoHyphens/>
              <w:spacing w:after="0" w:line="240" w:lineRule="auto"/>
              <w:rPr>
                <w:rFonts w:ascii="Times New Roman" w:hAnsi="Times New Roman"/>
                <w:sz w:val="24"/>
                <w:szCs w:val="24"/>
                <w:lang w:eastAsia="ar-SA"/>
              </w:rPr>
            </w:pPr>
          </w:p>
          <w:p w14:paraId="7AA6D06A"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C966D17" w14:textId="77777777" w:rsidR="009F6CC8" w:rsidRPr="009E48A6" w:rsidRDefault="009F6CC8" w:rsidP="00DE544D">
            <w:pPr>
              <w:tabs>
                <w:tab w:val="left" w:pos="4455"/>
              </w:tabs>
              <w:suppressAutoHyphens/>
              <w:spacing w:after="0" w:line="240" w:lineRule="auto"/>
              <w:jc w:val="center"/>
              <w:rPr>
                <w:rFonts w:ascii="Times New Roman" w:hAnsi="Times New Roman"/>
                <w:sz w:val="10"/>
                <w:szCs w:val="24"/>
                <w:lang w:eastAsia="ar-SA"/>
              </w:rPr>
            </w:pPr>
          </w:p>
        </w:tc>
        <w:tc>
          <w:tcPr>
            <w:tcW w:w="2268" w:type="dxa"/>
            <w:tcBorders>
              <w:top w:val="single" w:sz="6" w:space="0" w:color="auto"/>
              <w:bottom w:val="single" w:sz="6" w:space="0" w:color="auto"/>
            </w:tcBorders>
          </w:tcPr>
          <w:p w14:paraId="61E3EB7D" w14:textId="77777777" w:rsidR="009F6CC8" w:rsidRPr="009E48A6" w:rsidRDefault="009F6CC8" w:rsidP="00DE544D">
            <w:pPr>
              <w:tabs>
                <w:tab w:val="left" w:pos="630"/>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Литература, схемы,</w:t>
            </w:r>
          </w:p>
          <w:p w14:paraId="7FCDF60B" w14:textId="77777777" w:rsidR="009F6CC8" w:rsidRPr="009E48A6" w:rsidRDefault="009F6CC8" w:rsidP="00DE544D">
            <w:pPr>
              <w:tabs>
                <w:tab w:val="left" w:pos="630"/>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2126" w:type="dxa"/>
            <w:tcBorders>
              <w:top w:val="single" w:sz="6" w:space="0" w:color="auto"/>
              <w:bottom w:val="single" w:sz="6" w:space="0" w:color="auto"/>
            </w:tcBorders>
          </w:tcPr>
          <w:p w14:paraId="1B6509D2"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p>
          <w:p w14:paraId="0E3680A7"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Зачет, тестирование, учебные бои,</w:t>
            </w:r>
          </w:p>
          <w:p w14:paraId="5BF24575"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промежуточный тест.</w:t>
            </w:r>
          </w:p>
          <w:p w14:paraId="785F7B95"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p>
        </w:tc>
      </w:tr>
      <w:tr w:rsidR="009F6CC8" w:rsidRPr="009E48A6" w14:paraId="22CB67A3" w14:textId="77777777" w:rsidTr="00DE544D">
        <w:trPr>
          <w:trHeight w:val="1136"/>
        </w:trPr>
        <w:tc>
          <w:tcPr>
            <w:tcW w:w="418" w:type="dxa"/>
            <w:tcBorders>
              <w:top w:val="single" w:sz="6" w:space="0" w:color="auto"/>
              <w:bottom w:val="single" w:sz="6" w:space="0" w:color="auto"/>
            </w:tcBorders>
          </w:tcPr>
          <w:p w14:paraId="79D794F0"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5E79B2A0" w14:textId="77777777" w:rsidR="009F6CC8" w:rsidRPr="009F6CC8" w:rsidRDefault="009F6CC8" w:rsidP="00DE544D">
            <w:pPr>
              <w:tabs>
                <w:tab w:val="left" w:pos="4455"/>
              </w:tabs>
              <w:suppressAutoHyphens/>
              <w:spacing w:after="0" w:line="240" w:lineRule="auto"/>
              <w:jc w:val="center"/>
              <w:rPr>
                <w:rFonts w:ascii="Times New Roman" w:hAnsi="Times New Roman"/>
                <w:b/>
                <w:sz w:val="24"/>
                <w:szCs w:val="24"/>
                <w:lang w:eastAsia="ar-SA"/>
              </w:rPr>
            </w:pPr>
            <w:r w:rsidRPr="009F6CC8">
              <w:rPr>
                <w:rFonts w:ascii="Times New Roman" w:hAnsi="Times New Roman"/>
                <w:b/>
                <w:sz w:val="24"/>
                <w:szCs w:val="24"/>
                <w:lang w:eastAsia="ar-SA"/>
              </w:rPr>
              <w:t>4</w:t>
            </w:r>
          </w:p>
        </w:tc>
        <w:tc>
          <w:tcPr>
            <w:tcW w:w="1817" w:type="dxa"/>
            <w:tcBorders>
              <w:top w:val="single" w:sz="6" w:space="0" w:color="auto"/>
              <w:bottom w:val="single" w:sz="6" w:space="0" w:color="auto"/>
            </w:tcBorders>
          </w:tcPr>
          <w:p w14:paraId="7DC68335" w14:textId="77777777" w:rsidR="009F6CC8" w:rsidRPr="009E48A6" w:rsidRDefault="009F6CC8" w:rsidP="00DE544D">
            <w:pPr>
              <w:suppressAutoHyphens/>
              <w:spacing w:after="0" w:line="240" w:lineRule="auto"/>
              <w:jc w:val="center"/>
              <w:rPr>
                <w:rFonts w:ascii="Times New Roman" w:hAnsi="Times New Roman"/>
                <w:i/>
                <w:sz w:val="24"/>
                <w:szCs w:val="28"/>
                <w:lang w:eastAsia="ar-SA"/>
              </w:rPr>
            </w:pPr>
            <w:r w:rsidRPr="009E48A6">
              <w:rPr>
                <w:rFonts w:ascii="Times New Roman" w:hAnsi="Times New Roman"/>
                <w:sz w:val="24"/>
                <w:szCs w:val="28"/>
                <w:lang w:eastAsia="ar-SA"/>
              </w:rPr>
              <w:t xml:space="preserve">Технико-тактическая  подготовка </w:t>
            </w:r>
          </w:p>
        </w:tc>
        <w:tc>
          <w:tcPr>
            <w:tcW w:w="1701" w:type="dxa"/>
            <w:tcBorders>
              <w:top w:val="single" w:sz="6" w:space="0" w:color="auto"/>
              <w:bottom w:val="single" w:sz="6" w:space="0" w:color="auto"/>
            </w:tcBorders>
          </w:tcPr>
          <w:p w14:paraId="43A47559"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bottom w:val="single" w:sz="6" w:space="0" w:color="auto"/>
            </w:tcBorders>
          </w:tcPr>
          <w:p w14:paraId="1736C328"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2AE9979F"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Учебные бои.</w:t>
            </w:r>
          </w:p>
        </w:tc>
        <w:tc>
          <w:tcPr>
            <w:tcW w:w="2268" w:type="dxa"/>
            <w:tcBorders>
              <w:top w:val="single" w:sz="6" w:space="0" w:color="auto"/>
              <w:bottom w:val="single" w:sz="6" w:space="0" w:color="auto"/>
            </w:tcBorders>
          </w:tcPr>
          <w:p w14:paraId="5E6A6A2E" w14:textId="77777777" w:rsidR="009F6CC8" w:rsidRPr="009E48A6" w:rsidRDefault="009F6CC8" w:rsidP="00DE544D">
            <w:pPr>
              <w:tabs>
                <w:tab w:val="left" w:pos="630"/>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Плакаты, мелкий инвентарь обучающего.</w:t>
            </w:r>
          </w:p>
          <w:p w14:paraId="33784220" w14:textId="77777777" w:rsidR="009F6CC8" w:rsidRPr="009E48A6" w:rsidRDefault="009F6CC8" w:rsidP="00DE544D">
            <w:pPr>
              <w:tabs>
                <w:tab w:val="left" w:pos="195"/>
              </w:tabs>
              <w:suppressAutoHyphens/>
              <w:spacing w:after="0" w:line="240" w:lineRule="auto"/>
              <w:ind w:right="-284"/>
              <w:jc w:val="center"/>
              <w:rPr>
                <w:rFonts w:ascii="Times New Roman" w:hAnsi="Times New Roman"/>
                <w:sz w:val="24"/>
                <w:szCs w:val="24"/>
                <w:lang w:eastAsia="ar-SA"/>
              </w:rPr>
            </w:pPr>
            <w:r w:rsidRPr="009E48A6">
              <w:rPr>
                <w:rFonts w:ascii="Times New Roman" w:hAnsi="Times New Roman"/>
                <w:sz w:val="24"/>
                <w:szCs w:val="24"/>
                <w:lang w:eastAsia="ar-SA"/>
              </w:rPr>
              <w:t>Терминология, жестикуляция.</w:t>
            </w:r>
          </w:p>
        </w:tc>
        <w:tc>
          <w:tcPr>
            <w:tcW w:w="2126" w:type="dxa"/>
            <w:tcBorders>
              <w:top w:val="single" w:sz="6" w:space="0" w:color="auto"/>
              <w:bottom w:val="single" w:sz="6" w:space="0" w:color="auto"/>
            </w:tcBorders>
          </w:tcPr>
          <w:p w14:paraId="278D902E"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Зачет, тестирование, учебные бои, промежуточный тест,</w:t>
            </w:r>
          </w:p>
          <w:p w14:paraId="7CE10448" w14:textId="77777777" w:rsidR="009F6CC8" w:rsidRPr="009E48A6" w:rsidRDefault="009F6CC8" w:rsidP="00DE544D">
            <w:pPr>
              <w:tabs>
                <w:tab w:val="left" w:pos="195"/>
              </w:tabs>
              <w:suppressAutoHyphens/>
              <w:spacing w:after="0" w:line="240" w:lineRule="auto"/>
              <w:ind w:right="-284"/>
              <w:jc w:val="center"/>
              <w:rPr>
                <w:rFonts w:ascii="Times New Roman" w:hAnsi="Times New Roman"/>
                <w:sz w:val="24"/>
                <w:szCs w:val="24"/>
                <w:lang w:eastAsia="ar-SA"/>
              </w:rPr>
            </w:pPr>
            <w:r w:rsidRPr="009E48A6">
              <w:rPr>
                <w:rFonts w:ascii="Times New Roman" w:hAnsi="Times New Roman"/>
                <w:sz w:val="24"/>
                <w:szCs w:val="24"/>
                <w:lang w:eastAsia="ar-SA"/>
              </w:rPr>
              <w:t>соревнование</w:t>
            </w:r>
          </w:p>
          <w:p w14:paraId="5F6E3A9C" w14:textId="77777777" w:rsidR="009F6CC8" w:rsidRPr="009E48A6" w:rsidRDefault="009F6CC8" w:rsidP="00DE544D">
            <w:pPr>
              <w:tabs>
                <w:tab w:val="left" w:pos="195"/>
              </w:tabs>
              <w:suppressAutoHyphens/>
              <w:spacing w:after="0" w:line="240" w:lineRule="auto"/>
              <w:ind w:right="-284"/>
              <w:rPr>
                <w:rFonts w:ascii="Times New Roman" w:hAnsi="Times New Roman"/>
                <w:sz w:val="24"/>
                <w:szCs w:val="24"/>
                <w:lang w:eastAsia="ar-SA"/>
              </w:rPr>
            </w:pPr>
          </w:p>
        </w:tc>
      </w:tr>
      <w:tr w:rsidR="009F6CC8" w:rsidRPr="009E48A6" w14:paraId="037DF7AA" w14:textId="77777777" w:rsidTr="00DE544D">
        <w:trPr>
          <w:trHeight w:val="1136"/>
        </w:trPr>
        <w:tc>
          <w:tcPr>
            <w:tcW w:w="418" w:type="dxa"/>
            <w:tcBorders>
              <w:top w:val="single" w:sz="6" w:space="0" w:color="auto"/>
              <w:bottom w:val="single" w:sz="6" w:space="0" w:color="auto"/>
            </w:tcBorders>
          </w:tcPr>
          <w:p w14:paraId="7053A071" w14:textId="77777777" w:rsidR="009F6CC8" w:rsidRPr="009E48A6" w:rsidRDefault="009F6CC8" w:rsidP="00DE544D">
            <w:pPr>
              <w:tabs>
                <w:tab w:val="left" w:pos="4455"/>
              </w:tabs>
              <w:suppressAutoHyphens/>
              <w:spacing w:after="0" w:line="240" w:lineRule="auto"/>
              <w:jc w:val="center"/>
              <w:rPr>
                <w:rFonts w:ascii="Times New Roman" w:hAnsi="Times New Roman"/>
                <w:b/>
                <w:sz w:val="28"/>
                <w:szCs w:val="28"/>
                <w:lang w:eastAsia="ar-SA"/>
              </w:rPr>
            </w:pPr>
          </w:p>
          <w:p w14:paraId="533F1326" w14:textId="77777777" w:rsidR="009F6CC8" w:rsidRPr="009F6CC8" w:rsidRDefault="009F6CC8" w:rsidP="00DE544D">
            <w:pPr>
              <w:tabs>
                <w:tab w:val="left" w:pos="4455"/>
              </w:tabs>
              <w:suppressAutoHyphens/>
              <w:spacing w:after="0" w:line="240" w:lineRule="auto"/>
              <w:jc w:val="center"/>
              <w:rPr>
                <w:rFonts w:ascii="Times New Roman" w:hAnsi="Times New Roman"/>
                <w:b/>
                <w:sz w:val="24"/>
                <w:szCs w:val="24"/>
                <w:lang w:eastAsia="ar-SA"/>
              </w:rPr>
            </w:pPr>
            <w:r w:rsidRPr="009F6CC8">
              <w:rPr>
                <w:rFonts w:ascii="Times New Roman" w:hAnsi="Times New Roman"/>
                <w:b/>
                <w:sz w:val="24"/>
                <w:szCs w:val="24"/>
                <w:lang w:eastAsia="ar-SA"/>
              </w:rPr>
              <w:t>5</w:t>
            </w:r>
          </w:p>
        </w:tc>
        <w:tc>
          <w:tcPr>
            <w:tcW w:w="1817" w:type="dxa"/>
            <w:tcBorders>
              <w:top w:val="single" w:sz="6" w:space="0" w:color="auto"/>
              <w:bottom w:val="single" w:sz="6" w:space="0" w:color="auto"/>
            </w:tcBorders>
          </w:tcPr>
          <w:p w14:paraId="35CE7BA3" w14:textId="77777777" w:rsidR="009F6CC8" w:rsidRPr="009E48A6" w:rsidRDefault="009F6CC8" w:rsidP="00DE544D">
            <w:pPr>
              <w:suppressAutoHyphens/>
              <w:spacing w:after="0" w:line="240" w:lineRule="auto"/>
              <w:jc w:val="center"/>
              <w:rPr>
                <w:rFonts w:ascii="Times New Roman" w:hAnsi="Times New Roman"/>
                <w:i/>
                <w:sz w:val="24"/>
                <w:szCs w:val="28"/>
                <w:lang w:eastAsia="ar-SA"/>
              </w:rPr>
            </w:pPr>
          </w:p>
          <w:p w14:paraId="4D69E618" w14:textId="77777777" w:rsidR="009F6CC8" w:rsidRPr="009E48A6" w:rsidRDefault="009F6CC8" w:rsidP="00DE544D">
            <w:pPr>
              <w:suppressAutoHyphens/>
              <w:spacing w:after="0" w:line="240" w:lineRule="auto"/>
              <w:jc w:val="center"/>
              <w:rPr>
                <w:rFonts w:ascii="Times New Roman" w:hAnsi="Times New Roman"/>
                <w:sz w:val="24"/>
                <w:szCs w:val="28"/>
                <w:lang w:eastAsia="ar-SA"/>
              </w:rPr>
            </w:pPr>
            <w:r w:rsidRPr="009E48A6">
              <w:rPr>
                <w:rFonts w:ascii="Times New Roman" w:hAnsi="Times New Roman"/>
                <w:sz w:val="24"/>
                <w:szCs w:val="28"/>
                <w:lang w:eastAsia="ar-SA"/>
              </w:rPr>
              <w:t>Соревновательная  подготовка</w:t>
            </w:r>
          </w:p>
        </w:tc>
        <w:tc>
          <w:tcPr>
            <w:tcW w:w="1701" w:type="dxa"/>
            <w:tcBorders>
              <w:top w:val="single" w:sz="6" w:space="0" w:color="auto"/>
              <w:bottom w:val="single" w:sz="6" w:space="0" w:color="auto"/>
            </w:tcBorders>
          </w:tcPr>
          <w:p w14:paraId="72AD044D"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p>
          <w:p w14:paraId="728AF927"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Групповая, подгрупповая, коллективно-групповая</w:t>
            </w:r>
          </w:p>
        </w:tc>
        <w:tc>
          <w:tcPr>
            <w:tcW w:w="1984" w:type="dxa"/>
            <w:tcBorders>
              <w:top w:val="single" w:sz="6" w:space="0" w:color="auto"/>
              <w:bottom w:val="single" w:sz="6" w:space="0" w:color="auto"/>
            </w:tcBorders>
          </w:tcPr>
          <w:p w14:paraId="58853EAF"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практические занятия, упражнения в парах, УТЗ, Учебно-тренировочные бои.</w:t>
            </w:r>
          </w:p>
        </w:tc>
        <w:tc>
          <w:tcPr>
            <w:tcW w:w="2268" w:type="dxa"/>
            <w:tcBorders>
              <w:top w:val="single" w:sz="6" w:space="0" w:color="auto"/>
              <w:bottom w:val="single" w:sz="6" w:space="0" w:color="auto"/>
            </w:tcBorders>
          </w:tcPr>
          <w:p w14:paraId="0AC2A09C" w14:textId="77777777" w:rsidR="009F6CC8" w:rsidRPr="009E48A6" w:rsidRDefault="009F6CC8" w:rsidP="00DE544D">
            <w:pPr>
              <w:tabs>
                <w:tab w:val="left" w:pos="195"/>
              </w:tabs>
              <w:suppressAutoHyphens/>
              <w:spacing w:after="0" w:line="240" w:lineRule="auto"/>
              <w:ind w:right="-284"/>
              <w:rPr>
                <w:rFonts w:ascii="Times New Roman" w:hAnsi="Times New Roman"/>
                <w:sz w:val="24"/>
                <w:szCs w:val="24"/>
                <w:lang w:eastAsia="ar-SA"/>
              </w:rPr>
            </w:pPr>
            <w:r w:rsidRPr="009E48A6">
              <w:rPr>
                <w:rFonts w:ascii="Times New Roman" w:hAnsi="Times New Roman"/>
                <w:sz w:val="24"/>
                <w:szCs w:val="24"/>
                <w:lang w:eastAsia="ar-SA"/>
              </w:rPr>
              <w:t xml:space="preserve">Плакаты, соревновательный инвентарь (капа, перчатки, футы, бандаж) </w:t>
            </w:r>
          </w:p>
        </w:tc>
        <w:tc>
          <w:tcPr>
            <w:tcW w:w="2126" w:type="dxa"/>
            <w:tcBorders>
              <w:top w:val="single" w:sz="6" w:space="0" w:color="auto"/>
              <w:bottom w:val="single" w:sz="6" w:space="0" w:color="auto"/>
            </w:tcBorders>
          </w:tcPr>
          <w:p w14:paraId="67983CC3"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 xml:space="preserve">Тренировочные бои, </w:t>
            </w:r>
          </w:p>
          <w:p w14:paraId="565FF89A"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промежуточный отбор,</w:t>
            </w:r>
          </w:p>
          <w:p w14:paraId="3AD11E23" w14:textId="77777777" w:rsidR="009F6CC8" w:rsidRPr="009E48A6" w:rsidRDefault="009F6CC8" w:rsidP="00DE544D">
            <w:pPr>
              <w:tabs>
                <w:tab w:val="left" w:pos="4455"/>
              </w:tabs>
              <w:suppressAutoHyphens/>
              <w:spacing w:after="0" w:line="240" w:lineRule="auto"/>
              <w:jc w:val="center"/>
              <w:rPr>
                <w:rFonts w:ascii="Times New Roman" w:hAnsi="Times New Roman"/>
                <w:sz w:val="24"/>
                <w:szCs w:val="24"/>
                <w:lang w:eastAsia="ar-SA"/>
              </w:rPr>
            </w:pPr>
            <w:r w:rsidRPr="009E48A6">
              <w:rPr>
                <w:rFonts w:ascii="Times New Roman" w:hAnsi="Times New Roman"/>
                <w:sz w:val="24"/>
                <w:szCs w:val="24"/>
                <w:lang w:eastAsia="ar-SA"/>
              </w:rPr>
              <w:t>соревнования</w:t>
            </w:r>
          </w:p>
        </w:tc>
      </w:tr>
    </w:tbl>
    <w:p w14:paraId="25A5E7F1" w14:textId="2736BD77" w:rsidR="006576AD" w:rsidRDefault="006576AD" w:rsidP="006576AD">
      <w:pPr>
        <w:suppressAutoHyphens/>
        <w:spacing w:after="0" w:line="240" w:lineRule="auto"/>
        <w:ind w:right="178"/>
        <w:rPr>
          <w:rFonts w:ascii="Times New Roman" w:hAnsi="Times New Roman"/>
          <w:b/>
          <w:sz w:val="24"/>
          <w:szCs w:val="24"/>
          <w:lang w:eastAsia="ar-SA"/>
        </w:rPr>
      </w:pPr>
    </w:p>
    <w:p w14:paraId="7A0F4BDA" w14:textId="77777777" w:rsidR="002E59B9" w:rsidRDefault="002E59B9" w:rsidP="006576AD">
      <w:pPr>
        <w:suppressAutoHyphens/>
        <w:spacing w:after="0" w:line="240" w:lineRule="auto"/>
        <w:ind w:right="178"/>
        <w:rPr>
          <w:rFonts w:ascii="Times New Roman" w:hAnsi="Times New Roman"/>
          <w:b/>
          <w:sz w:val="24"/>
          <w:szCs w:val="24"/>
          <w:lang w:eastAsia="ar-SA"/>
        </w:rPr>
      </w:pPr>
    </w:p>
    <w:p w14:paraId="7A89175B" w14:textId="77E3AEA0" w:rsidR="002E59B9" w:rsidRDefault="002E59B9" w:rsidP="00D43FAC">
      <w:pPr>
        <w:suppressAutoHyphens/>
        <w:spacing w:after="0" w:line="240" w:lineRule="auto"/>
        <w:ind w:right="178"/>
        <w:jc w:val="center"/>
        <w:rPr>
          <w:rFonts w:ascii="Times New Roman" w:hAnsi="Times New Roman"/>
          <w:b/>
          <w:sz w:val="24"/>
          <w:szCs w:val="24"/>
          <w:lang w:eastAsia="ar-SA"/>
        </w:rPr>
      </w:pPr>
      <w:r w:rsidRPr="002E59B9">
        <w:rPr>
          <w:rFonts w:ascii="Times New Roman" w:hAnsi="Times New Roman"/>
          <w:b/>
          <w:sz w:val="24"/>
          <w:szCs w:val="24"/>
          <w:lang w:eastAsia="ar-SA"/>
        </w:rPr>
        <w:t>5.Формы аттестации/контроля</w:t>
      </w:r>
    </w:p>
    <w:p w14:paraId="74AF1739" w14:textId="77777777" w:rsidR="00D43FAC" w:rsidRDefault="00D43FAC" w:rsidP="00D43FAC">
      <w:pPr>
        <w:suppressAutoHyphens/>
        <w:spacing w:after="0" w:line="240" w:lineRule="auto"/>
        <w:ind w:right="178"/>
        <w:jc w:val="center"/>
        <w:rPr>
          <w:rFonts w:ascii="Times New Roman" w:hAnsi="Times New Roman"/>
          <w:b/>
          <w:sz w:val="24"/>
          <w:szCs w:val="24"/>
          <w:lang w:eastAsia="ar-SA"/>
        </w:rPr>
      </w:pPr>
    </w:p>
    <w:p w14:paraId="771FC0D5" w14:textId="526DF3AE" w:rsidR="00D43FAC" w:rsidRPr="006C3B14" w:rsidRDefault="00D43FAC" w:rsidP="00D43FAC">
      <w:pPr>
        <w:spacing w:after="0"/>
        <w:jc w:val="both"/>
        <w:rPr>
          <w:rFonts w:ascii="Times New Roman" w:hAnsi="Times New Roman"/>
          <w:sz w:val="24"/>
          <w:szCs w:val="24"/>
        </w:rPr>
      </w:pPr>
      <w:r w:rsidRPr="006C3B14">
        <w:rPr>
          <w:rFonts w:ascii="Times New Roman" w:hAnsi="Times New Roman"/>
          <w:sz w:val="24"/>
          <w:szCs w:val="24"/>
        </w:rPr>
        <w:t>В целях контроля и оценки резул</w:t>
      </w:r>
      <w:r>
        <w:rPr>
          <w:rFonts w:ascii="Times New Roman" w:hAnsi="Times New Roman"/>
          <w:sz w:val="24"/>
          <w:szCs w:val="24"/>
        </w:rPr>
        <w:t xml:space="preserve">ьтативности занятий проводятся тесты на ОФП </w:t>
      </w:r>
      <w:r w:rsidRPr="006C3B14">
        <w:rPr>
          <w:rFonts w:ascii="Times New Roman" w:hAnsi="Times New Roman"/>
          <w:sz w:val="24"/>
          <w:szCs w:val="24"/>
        </w:rPr>
        <w:t>для учеников 15-18 лет:</w:t>
      </w:r>
    </w:p>
    <w:p w14:paraId="1835969B"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-сила (подтягивание, упражнения на брюшной пресс, отжимания, прыжки);</w:t>
      </w:r>
    </w:p>
    <w:p w14:paraId="5ADF6916"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-скорость (бег);</w:t>
      </w:r>
    </w:p>
    <w:p w14:paraId="47CF5459"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-выносливость (бег, "уголок");</w:t>
      </w:r>
    </w:p>
    <w:p w14:paraId="28D2448B" w14:textId="77777777" w:rsidR="00D43FAC" w:rsidRDefault="00D43FAC" w:rsidP="00D43FAC">
      <w:pPr>
        <w:suppressAutoHyphens/>
        <w:spacing w:after="0" w:line="240" w:lineRule="auto"/>
        <w:ind w:right="178"/>
        <w:rPr>
          <w:rFonts w:ascii="Times New Roman" w:hAnsi="Times New Roman"/>
          <w:b/>
          <w:sz w:val="24"/>
          <w:szCs w:val="24"/>
          <w:lang w:eastAsia="ar-SA"/>
        </w:rPr>
      </w:pPr>
    </w:p>
    <w:p w14:paraId="6867B80E" w14:textId="0B29EDEC" w:rsidR="00D43FAC" w:rsidRPr="006C3B14" w:rsidRDefault="00D43FAC" w:rsidP="00D43FAC">
      <w:pPr>
        <w:spacing w:after="0"/>
        <w:jc w:val="both"/>
        <w:rPr>
          <w:rFonts w:ascii="Times New Roman" w:hAnsi="Times New Roman"/>
          <w:sz w:val="24"/>
          <w:szCs w:val="24"/>
        </w:rPr>
      </w:pPr>
      <w:r>
        <w:rPr>
          <w:rFonts w:ascii="Times New Roman" w:hAnsi="Times New Roman"/>
          <w:sz w:val="24"/>
          <w:szCs w:val="24"/>
        </w:rPr>
        <w:t xml:space="preserve">Специальные тесты </w:t>
      </w:r>
      <w:r w:rsidRPr="006C3B14">
        <w:rPr>
          <w:rFonts w:ascii="Times New Roman" w:hAnsi="Times New Roman"/>
          <w:sz w:val="24"/>
          <w:szCs w:val="24"/>
        </w:rPr>
        <w:t>для учеников 15-18 лет:</w:t>
      </w:r>
    </w:p>
    <w:p w14:paraId="6E0CD8EF"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-выносливость (бег по пересеченной местности, прыжки);</w:t>
      </w:r>
    </w:p>
    <w:p w14:paraId="7DEB3F95"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-силовая выносливость (силовой комплекс);</w:t>
      </w:r>
    </w:p>
    <w:p w14:paraId="44F33396"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-скоростная выносливость (челночный бег);</w:t>
      </w:r>
    </w:p>
    <w:p w14:paraId="410ED018"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-равновесие (ходьба на руках, стойка на руках);</w:t>
      </w:r>
    </w:p>
    <w:p w14:paraId="7051F0F2"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-сила воли (задержка дыхания).</w:t>
      </w:r>
    </w:p>
    <w:p w14:paraId="35944D37" w14:textId="77777777" w:rsidR="00D43FAC" w:rsidRDefault="00D43FAC" w:rsidP="00D43FAC">
      <w:pPr>
        <w:suppressAutoHyphens/>
        <w:spacing w:after="0" w:line="240" w:lineRule="auto"/>
        <w:ind w:right="178"/>
        <w:rPr>
          <w:rFonts w:ascii="Times New Roman" w:hAnsi="Times New Roman"/>
          <w:b/>
          <w:sz w:val="24"/>
          <w:szCs w:val="24"/>
          <w:lang w:eastAsia="ar-SA"/>
        </w:rPr>
      </w:pPr>
    </w:p>
    <w:p w14:paraId="4588AFD4" w14:textId="77777777" w:rsidR="00D43FAC" w:rsidRPr="006C3B14" w:rsidRDefault="00D43FAC" w:rsidP="00D43FAC">
      <w:pPr>
        <w:spacing w:after="0"/>
        <w:jc w:val="both"/>
        <w:rPr>
          <w:rFonts w:ascii="Times New Roman" w:hAnsi="Times New Roman"/>
          <w:sz w:val="24"/>
          <w:szCs w:val="24"/>
        </w:rPr>
      </w:pPr>
      <w:r w:rsidRPr="006C3B14">
        <w:rPr>
          <w:rFonts w:ascii="Times New Roman" w:hAnsi="Times New Roman"/>
          <w:sz w:val="24"/>
          <w:szCs w:val="24"/>
        </w:rPr>
        <w:t>Итоговый контроль:</w:t>
      </w:r>
    </w:p>
    <w:p w14:paraId="27CE2365"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-контрольные занятия (теоретический опрос, практическое выполнение);</w:t>
      </w:r>
    </w:p>
    <w:p w14:paraId="2A30A931" w14:textId="77777777" w:rsidR="00D43FAC" w:rsidRPr="006C3B14" w:rsidRDefault="00D43FAC" w:rsidP="00D43FAC">
      <w:pPr>
        <w:spacing w:after="0"/>
        <w:ind w:firstLine="709"/>
        <w:jc w:val="both"/>
        <w:rPr>
          <w:rFonts w:ascii="Times New Roman" w:hAnsi="Times New Roman"/>
          <w:sz w:val="24"/>
          <w:szCs w:val="24"/>
        </w:rPr>
      </w:pPr>
      <w:r w:rsidRPr="006C3B14">
        <w:rPr>
          <w:rFonts w:ascii="Times New Roman" w:hAnsi="Times New Roman"/>
          <w:sz w:val="24"/>
          <w:szCs w:val="24"/>
        </w:rPr>
        <w:t>-показательные выступления;</w:t>
      </w:r>
    </w:p>
    <w:p w14:paraId="131FD5BF" w14:textId="0F340A7D" w:rsidR="00D43FAC" w:rsidRPr="006C3B14" w:rsidRDefault="00D43FAC" w:rsidP="00D43FAC">
      <w:pPr>
        <w:spacing w:after="0"/>
        <w:ind w:firstLine="709"/>
        <w:jc w:val="both"/>
        <w:rPr>
          <w:rFonts w:ascii="Times New Roman" w:hAnsi="Times New Roman"/>
          <w:sz w:val="24"/>
          <w:szCs w:val="24"/>
        </w:rPr>
      </w:pPr>
      <w:r>
        <w:rPr>
          <w:rFonts w:ascii="Times New Roman" w:hAnsi="Times New Roman"/>
          <w:sz w:val="24"/>
          <w:szCs w:val="24"/>
        </w:rPr>
        <w:t>-соревнования.</w:t>
      </w:r>
      <w:r w:rsidR="00DE6A69">
        <w:rPr>
          <w:rFonts w:ascii="Times New Roman" w:hAnsi="Times New Roman"/>
          <w:sz w:val="24"/>
          <w:szCs w:val="24"/>
        </w:rPr>
        <w:t xml:space="preserve"> </w:t>
      </w:r>
      <w:r w:rsidRPr="006C3B14">
        <w:rPr>
          <w:rFonts w:ascii="Times New Roman" w:hAnsi="Times New Roman"/>
          <w:sz w:val="24"/>
          <w:szCs w:val="24"/>
        </w:rPr>
        <w:t>Итоги проводимых мероприятий анализируются и обсуждаются с учащимися и их родителями.</w:t>
      </w:r>
    </w:p>
    <w:p w14:paraId="7333EEBA" w14:textId="77777777" w:rsidR="00DE6A69" w:rsidRPr="006C3B14" w:rsidRDefault="00DE6A69" w:rsidP="00DE6A69">
      <w:pPr>
        <w:suppressAutoHyphens/>
        <w:spacing w:after="0" w:line="240" w:lineRule="auto"/>
        <w:rPr>
          <w:rFonts w:ascii="Times New Roman" w:hAnsi="Times New Roman"/>
          <w:b/>
          <w:sz w:val="24"/>
          <w:szCs w:val="24"/>
          <w:lang w:eastAsia="ar-SA"/>
        </w:rPr>
      </w:pPr>
    </w:p>
    <w:p w14:paraId="5EBE3832" w14:textId="77777777" w:rsidR="009E2F07" w:rsidRDefault="009E2F07" w:rsidP="00DE6A69">
      <w:pPr>
        <w:suppressAutoHyphens/>
        <w:spacing w:after="0" w:line="240" w:lineRule="auto"/>
        <w:jc w:val="center"/>
        <w:rPr>
          <w:rFonts w:ascii="Times New Roman" w:hAnsi="Times New Roman"/>
          <w:b/>
          <w:sz w:val="24"/>
          <w:szCs w:val="24"/>
          <w:lang w:eastAsia="ar-SA"/>
        </w:rPr>
      </w:pPr>
    </w:p>
    <w:p w14:paraId="2A5A4451" w14:textId="7455D8CC" w:rsidR="00DE6A69" w:rsidRPr="006C3B14" w:rsidRDefault="00DE6A69" w:rsidP="00DE6A69">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Текущий контроль тренировочного процесса</w:t>
      </w:r>
    </w:p>
    <w:p w14:paraId="63FB9CE2" w14:textId="77777777" w:rsidR="00DE6A69" w:rsidRPr="006C3B14" w:rsidRDefault="00DE6A69" w:rsidP="00DE6A69">
      <w:pPr>
        <w:suppressAutoHyphens/>
        <w:spacing w:after="0" w:line="240" w:lineRule="auto"/>
        <w:jc w:val="center"/>
        <w:rPr>
          <w:rFonts w:ascii="Times New Roman" w:hAnsi="Times New Roman"/>
          <w:b/>
          <w:sz w:val="24"/>
          <w:szCs w:val="24"/>
          <w:lang w:eastAsia="ar-SA"/>
        </w:rPr>
      </w:pPr>
    </w:p>
    <w:p w14:paraId="46BE728D" w14:textId="77777777" w:rsidR="00DE6A69" w:rsidRPr="006C3B14" w:rsidRDefault="00DE6A69" w:rsidP="00DE6A69">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133D6D02" w14:textId="77777777" w:rsidR="00DE6A69" w:rsidRPr="006C3B14" w:rsidRDefault="00DE6A69" w:rsidP="00DE6A69">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368B9AC7" w14:textId="77777777" w:rsidR="00DE6A69" w:rsidRPr="006C3B14" w:rsidRDefault="00DE6A69" w:rsidP="00DE6A69">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Рекомендуется проводить и регистрировать следующие параметры тренировочного процесса:</w:t>
      </w:r>
    </w:p>
    <w:p w14:paraId="24BD8ED9" w14:textId="77777777" w:rsidR="00DE6A69" w:rsidRPr="006C3B14" w:rsidRDefault="00DE6A69" w:rsidP="00DE6A69">
      <w:pPr>
        <w:numPr>
          <w:ilvl w:val="0"/>
          <w:numId w:val="35"/>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средства подготовки (ОФП, СФП, специальная подготовка и соревновательная подготовка)</w:t>
      </w:r>
    </w:p>
    <w:p w14:paraId="171DEA69" w14:textId="77777777" w:rsidR="00DE6A69" w:rsidRPr="006C3B14" w:rsidRDefault="00DE6A69" w:rsidP="00DE6A69">
      <w:pPr>
        <w:numPr>
          <w:ilvl w:val="0"/>
          <w:numId w:val="35"/>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 xml:space="preserve">объем тренировочного задания или применяемых средств подготовки </w:t>
      </w:r>
    </w:p>
    <w:p w14:paraId="71B66DDF" w14:textId="77777777" w:rsidR="00DE6A69" w:rsidRPr="006C3B14" w:rsidRDefault="00DE6A69" w:rsidP="00DE6A69">
      <w:pPr>
        <w:numPr>
          <w:ilvl w:val="0"/>
          <w:numId w:val="35"/>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интенсивность тренировочного занятия в ЧСС.</w:t>
      </w:r>
    </w:p>
    <w:p w14:paraId="7EA1F8E5" w14:textId="77777777" w:rsidR="00DE6A69" w:rsidRPr="006C3B14" w:rsidRDefault="00DE6A69" w:rsidP="00DE6A69">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5A831E72" w14:textId="77777777" w:rsidR="00DE6A69" w:rsidRDefault="00DE6A69" w:rsidP="00D43FAC">
      <w:pPr>
        <w:suppressAutoHyphens/>
        <w:spacing w:after="0" w:line="240" w:lineRule="auto"/>
        <w:ind w:right="178"/>
        <w:rPr>
          <w:rFonts w:ascii="Times New Roman" w:hAnsi="Times New Roman"/>
          <w:b/>
          <w:sz w:val="24"/>
          <w:szCs w:val="24"/>
          <w:lang w:eastAsia="ar-SA"/>
        </w:rPr>
      </w:pPr>
    </w:p>
    <w:p w14:paraId="50D2F260" w14:textId="77777777" w:rsidR="00DE6A69" w:rsidRPr="006C3B14" w:rsidRDefault="00DE6A69" w:rsidP="00DE6A69">
      <w:pPr>
        <w:suppressAutoHyphens/>
        <w:spacing w:after="0" w:line="240" w:lineRule="auto"/>
        <w:ind w:firstLine="567"/>
        <w:jc w:val="both"/>
        <w:rPr>
          <w:rFonts w:ascii="Times New Roman" w:hAnsi="Times New Roman"/>
          <w:sz w:val="24"/>
          <w:szCs w:val="24"/>
          <w:lang w:eastAsia="ar-SA"/>
        </w:rPr>
      </w:pPr>
      <w:r w:rsidRPr="006C3B14">
        <w:rPr>
          <w:rFonts w:ascii="Times New Roman" w:hAnsi="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2FD671A7" w14:textId="77777777" w:rsidR="00DE6A69" w:rsidRDefault="00DE6A69" w:rsidP="00D43FAC">
      <w:pPr>
        <w:suppressAutoHyphens/>
        <w:spacing w:after="0" w:line="240" w:lineRule="auto"/>
        <w:ind w:right="178"/>
        <w:rPr>
          <w:rFonts w:ascii="Times New Roman" w:hAnsi="Times New Roman"/>
          <w:b/>
          <w:sz w:val="24"/>
          <w:szCs w:val="24"/>
          <w:lang w:eastAsia="ar-SA"/>
        </w:rPr>
      </w:pPr>
    </w:p>
    <w:p w14:paraId="2B6592C4" w14:textId="3A6ABE4C" w:rsidR="00DE6A69" w:rsidRPr="006C3B14" w:rsidRDefault="00DE6A69" w:rsidP="00DE6A69">
      <w:pPr>
        <w:suppressAutoHyphens/>
        <w:spacing w:after="0" w:line="240" w:lineRule="auto"/>
        <w:ind w:left="550" w:firstLine="525"/>
        <w:jc w:val="center"/>
        <w:rPr>
          <w:rFonts w:ascii="Times New Roman" w:hAnsi="Times New Roman"/>
          <w:b/>
          <w:sz w:val="24"/>
          <w:szCs w:val="24"/>
          <w:lang w:eastAsia="ar-SA"/>
        </w:rPr>
      </w:pPr>
      <w:r>
        <w:rPr>
          <w:rFonts w:ascii="Times New Roman" w:hAnsi="Times New Roman"/>
          <w:b/>
          <w:sz w:val="24"/>
          <w:szCs w:val="24"/>
          <w:lang w:eastAsia="ar-SA"/>
        </w:rPr>
        <w:t>Углубленное медицинское обследование</w:t>
      </w:r>
    </w:p>
    <w:p w14:paraId="72BC213F" w14:textId="77777777" w:rsidR="00DE6A69" w:rsidRPr="006C3B14" w:rsidRDefault="00DE6A69" w:rsidP="00DE6A69">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365468FF" w14:textId="77777777" w:rsidR="00DE6A69" w:rsidRPr="006C3B14" w:rsidRDefault="00DE6A69" w:rsidP="00DE6A69">
      <w:pPr>
        <w:numPr>
          <w:ilvl w:val="0"/>
          <w:numId w:val="33"/>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контроль за состоянием здоровья занимающихся;</w:t>
      </w:r>
    </w:p>
    <w:p w14:paraId="5F4CC2E5" w14:textId="77777777" w:rsidR="00DE6A69" w:rsidRPr="006C3B14" w:rsidRDefault="00DE6A69" w:rsidP="00DE6A69">
      <w:pPr>
        <w:numPr>
          <w:ilvl w:val="0"/>
          <w:numId w:val="33"/>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формирование навыков личной и общественной гигиены;</w:t>
      </w:r>
    </w:p>
    <w:p w14:paraId="1EDDB73E" w14:textId="77777777" w:rsidR="00DE6A69" w:rsidRPr="006C3B14" w:rsidRDefault="00DE6A69" w:rsidP="00DE6A69">
      <w:pPr>
        <w:numPr>
          <w:ilvl w:val="0"/>
          <w:numId w:val="33"/>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формирование привычки неукоснительно выполнять рекомендации врача.</w:t>
      </w:r>
    </w:p>
    <w:p w14:paraId="3ACB7627" w14:textId="77777777" w:rsidR="00DE6A69" w:rsidRPr="006C3B14" w:rsidRDefault="00DE6A69" w:rsidP="00DE6A69">
      <w:pPr>
        <w:spacing w:after="0" w:line="240" w:lineRule="auto"/>
        <w:jc w:val="both"/>
        <w:rPr>
          <w:rFonts w:ascii="Times New Roman" w:hAnsi="Times New Roman"/>
          <w:sz w:val="24"/>
          <w:szCs w:val="24"/>
          <w:lang w:eastAsia="ar-SA"/>
        </w:rPr>
      </w:pPr>
    </w:p>
    <w:p w14:paraId="2A808B96" w14:textId="77777777" w:rsidR="00DE6A69" w:rsidRPr="006C3B14" w:rsidRDefault="00DE6A69" w:rsidP="00DE6A69">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3AE02C0B" w14:textId="77777777" w:rsidR="00DE6A69" w:rsidRDefault="00DE6A69" w:rsidP="00D43FAC">
      <w:pPr>
        <w:suppressAutoHyphens/>
        <w:spacing w:after="0" w:line="240" w:lineRule="auto"/>
        <w:ind w:right="178"/>
        <w:rPr>
          <w:rFonts w:ascii="Times New Roman" w:hAnsi="Times New Roman"/>
          <w:b/>
          <w:sz w:val="24"/>
          <w:szCs w:val="24"/>
          <w:lang w:eastAsia="ar-SA"/>
        </w:rPr>
      </w:pPr>
    </w:p>
    <w:p w14:paraId="3F0431AA" w14:textId="1EF228D7" w:rsidR="009F6CC8" w:rsidRPr="009F6CC8" w:rsidRDefault="009F6CC8" w:rsidP="009F6CC8">
      <w:pPr>
        <w:suppressAutoHyphens/>
        <w:spacing w:after="0" w:line="240" w:lineRule="auto"/>
        <w:ind w:left="360" w:right="178"/>
        <w:jc w:val="center"/>
        <w:rPr>
          <w:rFonts w:ascii="Times New Roman" w:hAnsi="Times New Roman"/>
          <w:b/>
          <w:sz w:val="24"/>
          <w:szCs w:val="24"/>
          <w:lang w:eastAsia="ar-SA"/>
        </w:rPr>
      </w:pPr>
      <w:r>
        <w:rPr>
          <w:rFonts w:ascii="Times New Roman" w:hAnsi="Times New Roman"/>
          <w:b/>
          <w:sz w:val="24"/>
          <w:szCs w:val="24"/>
          <w:lang w:eastAsia="ar-SA"/>
        </w:rPr>
        <w:t xml:space="preserve">6. </w:t>
      </w:r>
      <w:r w:rsidRPr="009F6CC8">
        <w:rPr>
          <w:rFonts w:ascii="Times New Roman" w:hAnsi="Times New Roman"/>
          <w:b/>
          <w:sz w:val="24"/>
          <w:szCs w:val="24"/>
          <w:lang w:eastAsia="ar-SA"/>
        </w:rPr>
        <w:t>Список литературы</w:t>
      </w:r>
    </w:p>
    <w:p w14:paraId="084301DC"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Аркадьев В.А. Фехтование. М.:Ф.И.С.,1959 Г.</w:t>
      </w:r>
    </w:p>
    <w:p w14:paraId="0DAB0268"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Бурцев В.А. Рукопашный бой. М.: Военное издательство, 1994 г.</w:t>
      </w:r>
    </w:p>
    <w:p w14:paraId="74880D12"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Жуков А.Г., Тихонов В.А., Шмелев О.А. Боевое самбо для всех МКП "Ассоциации –Олимп", 1992 г.</w:t>
      </w:r>
    </w:p>
    <w:p w14:paraId="226A5BB5"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Захаров Е., Карасев А., Сафонов А. Рукопашный бой. Самоучитель. М.: Культура и традиции, 1994 г.</w:t>
      </w:r>
    </w:p>
    <w:p w14:paraId="654D0572"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Иванов С., Касьянов Т. Основы рукопашного боя. М.: Прасковья, 1995 г.</w:t>
      </w:r>
    </w:p>
    <w:p w14:paraId="56D6C652"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Иванов-Катанский С. Техника рукопашного боя. М.:"Терра"-"TERRA", 1996 г.</w:t>
      </w:r>
    </w:p>
    <w:p w14:paraId="088324D0"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Карякин Б.П. Самозащита. Самарский Дом печати: 1994 г.</w:t>
      </w:r>
    </w:p>
    <w:p w14:paraId="2A27FE0E"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Масатоши Накояма. Динамика каратэ М.: Министерство Фаир, 1998 г.</w:t>
      </w:r>
    </w:p>
    <w:p w14:paraId="5B4A254B"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Никифоров Ю.Б. Эффективность тренировки боксеров. М.: Ф.И.С., 1987 г.</w:t>
      </w:r>
    </w:p>
    <w:p w14:paraId="46858FA7"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Панченко Г.К. История боевых искусств. М.: Олимпия, 1997 г.</w:t>
      </w:r>
    </w:p>
    <w:p w14:paraId="0CE4D89B"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42566B1B"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Путин В., Шестаков В., Левицкий А. Дзюдо: история, теория, практика. Издательский дом СК, 2000 г.</w:t>
      </w:r>
    </w:p>
    <w:p w14:paraId="0857B883"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Радюков В.И. Самоучитель по рукопашному бою. Минск, "Полымя", 1995 г.</w:t>
      </w:r>
    </w:p>
    <w:p w14:paraId="284E3AEE"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Сенчуков Ю.Ю. Да-изе-шу – искусство пресечения боя. Минск, Современное слово, 2000 г.</w:t>
      </w:r>
    </w:p>
    <w:p w14:paraId="5C377EEC"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Тарас А.Е. Боевые искусства. (Энциклопедический справочник). 200 школ боевых искусств Востока и Запада. Минск,:Харвест, 1996 г.</w:t>
      </w:r>
    </w:p>
    <w:p w14:paraId="580D01FE"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Харлампиев А.А. Борьба самбо. Учебное пособие для секций, коллективов физической культуры. Изд.4-е дополненное. М.:Ф.И.С.,1959 г.</w:t>
      </w:r>
    </w:p>
    <w:p w14:paraId="06125A73"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Цзи Цзяньчен. Техника самообороны дуаньда. М.: Прасковья, 1995 г.</w:t>
      </w:r>
    </w:p>
    <w:p w14:paraId="092493D8"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Чумаков Е.М. 100 уроков самбо. М.: Фаир пресс, 1999 г.</w:t>
      </w:r>
    </w:p>
    <w:p w14:paraId="5B48836F"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Щитов В. Бокс для начинающих. М.: Фаир пресс, 2001 г.</w:t>
      </w:r>
    </w:p>
    <w:p w14:paraId="07E71B7C" w14:textId="77777777" w:rsidR="009F6CC8" w:rsidRPr="009F6CC8" w:rsidRDefault="009F6CC8" w:rsidP="009F6CC8">
      <w:pPr>
        <w:spacing w:after="0"/>
        <w:jc w:val="both"/>
        <w:rPr>
          <w:rFonts w:ascii="Times New Roman" w:hAnsi="Times New Roman"/>
          <w:sz w:val="24"/>
          <w:szCs w:val="24"/>
        </w:rPr>
      </w:pPr>
      <w:r w:rsidRPr="009F6CC8">
        <w:rPr>
          <w:rFonts w:ascii="Times New Roman" w:hAnsi="Times New Roman"/>
          <w:sz w:val="24"/>
          <w:szCs w:val="24"/>
        </w:rPr>
        <w:t>Ян Цзюньмин Основы шаолиньского стиля "Белый журавль". Боевая сила и цигун. София: YMAA, 1998 г.</w:t>
      </w:r>
    </w:p>
    <w:p w14:paraId="48161593" w14:textId="77777777" w:rsidR="009F6CC8" w:rsidRDefault="009F6CC8" w:rsidP="009F6CC8">
      <w:pPr>
        <w:spacing w:after="0"/>
        <w:ind w:firstLine="709"/>
        <w:jc w:val="both"/>
        <w:rPr>
          <w:rFonts w:ascii="Times New Roman" w:hAnsi="Times New Roman"/>
          <w:sz w:val="24"/>
          <w:szCs w:val="24"/>
        </w:rPr>
      </w:pPr>
    </w:p>
    <w:p w14:paraId="4EBE5D91" w14:textId="61759AB4" w:rsidR="009F6CC8" w:rsidRPr="009F6CC8" w:rsidRDefault="009F6CC8" w:rsidP="009F6CC8">
      <w:pPr>
        <w:pStyle w:val="a5"/>
        <w:numPr>
          <w:ilvl w:val="0"/>
          <w:numId w:val="47"/>
        </w:numPr>
        <w:spacing w:after="0"/>
        <w:jc w:val="center"/>
        <w:rPr>
          <w:rFonts w:ascii="Times New Roman" w:hAnsi="Times New Roman"/>
          <w:b/>
          <w:sz w:val="24"/>
          <w:szCs w:val="24"/>
        </w:rPr>
      </w:pPr>
      <w:r w:rsidRPr="009F6CC8">
        <w:rPr>
          <w:rFonts w:ascii="Times New Roman" w:hAnsi="Times New Roman"/>
          <w:b/>
          <w:sz w:val="24"/>
          <w:szCs w:val="24"/>
        </w:rPr>
        <w:t>Приложения</w:t>
      </w:r>
    </w:p>
    <w:p w14:paraId="199702AF" w14:textId="77777777" w:rsidR="009F6CC8" w:rsidRPr="006C3B14" w:rsidRDefault="009F6CC8" w:rsidP="009F6CC8">
      <w:pPr>
        <w:spacing w:after="0"/>
        <w:ind w:firstLine="709"/>
        <w:jc w:val="center"/>
        <w:rPr>
          <w:rFonts w:ascii="Times New Roman" w:hAnsi="Times New Roman"/>
          <w:b/>
          <w:sz w:val="24"/>
          <w:szCs w:val="24"/>
        </w:rPr>
      </w:pPr>
      <w:r w:rsidRPr="006C3B14">
        <w:rPr>
          <w:rFonts w:ascii="Times New Roman" w:hAnsi="Times New Roman"/>
          <w:b/>
          <w:sz w:val="24"/>
          <w:szCs w:val="24"/>
        </w:rPr>
        <w:t>Оценка результатов обучения детей.</w:t>
      </w:r>
    </w:p>
    <w:p w14:paraId="514EAB78" w14:textId="77777777" w:rsidR="009F6CC8" w:rsidRPr="006C3B14" w:rsidRDefault="009F6CC8" w:rsidP="009F6CC8">
      <w:pPr>
        <w:spacing w:after="0"/>
        <w:ind w:firstLine="709"/>
        <w:jc w:val="both"/>
        <w:rPr>
          <w:rFonts w:ascii="Times New Roman" w:hAnsi="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470"/>
        <w:gridCol w:w="1009"/>
        <w:gridCol w:w="562"/>
        <w:gridCol w:w="627"/>
        <w:gridCol w:w="627"/>
        <w:gridCol w:w="1048"/>
        <w:gridCol w:w="1478"/>
        <w:gridCol w:w="1133"/>
        <w:gridCol w:w="883"/>
        <w:gridCol w:w="883"/>
        <w:gridCol w:w="1133"/>
      </w:tblGrid>
      <w:tr w:rsidR="009F6CC8" w:rsidRPr="006C3B14" w14:paraId="6C18465C" w14:textId="77777777" w:rsidTr="00DE544D">
        <w:tc>
          <w:tcPr>
            <w:tcW w:w="239" w:type="pct"/>
          </w:tcPr>
          <w:p w14:paraId="521507C3"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w:t>
            </w:r>
          </w:p>
          <w:p w14:paraId="0BD7B6A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п/п</w:t>
            </w:r>
          </w:p>
        </w:tc>
        <w:tc>
          <w:tcPr>
            <w:tcW w:w="512" w:type="pct"/>
          </w:tcPr>
          <w:p w14:paraId="6D8622D1"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Ф.И.О</w:t>
            </w:r>
          </w:p>
        </w:tc>
        <w:tc>
          <w:tcPr>
            <w:tcW w:w="285" w:type="pct"/>
          </w:tcPr>
          <w:p w14:paraId="4DF28E15"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Бег</w:t>
            </w:r>
          </w:p>
          <w:p w14:paraId="6D4193AB"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100 м.</w:t>
            </w:r>
          </w:p>
          <w:p w14:paraId="07CAF16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Сек.</w:t>
            </w:r>
          </w:p>
        </w:tc>
        <w:tc>
          <w:tcPr>
            <w:tcW w:w="318" w:type="pct"/>
          </w:tcPr>
          <w:p w14:paraId="0F9A92DF"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Бег</w:t>
            </w:r>
          </w:p>
          <w:p w14:paraId="380121D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1000 м.</w:t>
            </w:r>
          </w:p>
          <w:p w14:paraId="1E7B409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Мин.</w:t>
            </w:r>
          </w:p>
        </w:tc>
        <w:tc>
          <w:tcPr>
            <w:tcW w:w="318" w:type="pct"/>
          </w:tcPr>
          <w:p w14:paraId="7969CFBF"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Бег</w:t>
            </w:r>
          </w:p>
          <w:p w14:paraId="6B53CBFE"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3000 м.</w:t>
            </w:r>
          </w:p>
          <w:p w14:paraId="08C5C7F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Мин.</w:t>
            </w:r>
          </w:p>
        </w:tc>
        <w:tc>
          <w:tcPr>
            <w:tcW w:w="532" w:type="pct"/>
          </w:tcPr>
          <w:p w14:paraId="2695DA0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Подтягивание на перекладине</w:t>
            </w:r>
          </w:p>
          <w:p w14:paraId="5DD90877"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Раз.</w:t>
            </w:r>
          </w:p>
        </w:tc>
        <w:tc>
          <w:tcPr>
            <w:tcW w:w="750" w:type="pct"/>
          </w:tcPr>
          <w:p w14:paraId="6A26AE9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Упражнение на брюшной пресс "уголок"</w:t>
            </w:r>
          </w:p>
          <w:p w14:paraId="6904F69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Сек.</w:t>
            </w:r>
          </w:p>
        </w:tc>
        <w:tc>
          <w:tcPr>
            <w:tcW w:w="575" w:type="pct"/>
          </w:tcPr>
          <w:p w14:paraId="7E7555A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Отжимание в упоре лежа.</w:t>
            </w:r>
          </w:p>
          <w:p w14:paraId="76649E9E"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60раз/60 сек</w:t>
            </w:r>
          </w:p>
        </w:tc>
        <w:tc>
          <w:tcPr>
            <w:tcW w:w="448" w:type="pct"/>
          </w:tcPr>
          <w:p w14:paraId="0D260C69"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Прыжки в длину с разбега</w:t>
            </w:r>
          </w:p>
          <w:p w14:paraId="07B6D91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м.</w:t>
            </w:r>
          </w:p>
        </w:tc>
        <w:tc>
          <w:tcPr>
            <w:tcW w:w="448" w:type="pct"/>
          </w:tcPr>
          <w:p w14:paraId="0CB3CD29"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Прыжки в высоту</w:t>
            </w:r>
          </w:p>
          <w:p w14:paraId="68D2440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м.</w:t>
            </w:r>
          </w:p>
        </w:tc>
        <w:tc>
          <w:tcPr>
            <w:tcW w:w="575" w:type="pct"/>
          </w:tcPr>
          <w:p w14:paraId="6588D234"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Отжимание в стойке на руках</w:t>
            </w:r>
          </w:p>
          <w:p w14:paraId="4CF4F2E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Раз.</w:t>
            </w:r>
          </w:p>
        </w:tc>
      </w:tr>
      <w:tr w:rsidR="009F6CC8" w:rsidRPr="006C3B14" w14:paraId="678C64EB" w14:textId="77777777" w:rsidTr="00DE544D">
        <w:tc>
          <w:tcPr>
            <w:tcW w:w="239" w:type="pct"/>
          </w:tcPr>
          <w:p w14:paraId="7A50369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w:t>
            </w:r>
          </w:p>
        </w:tc>
        <w:tc>
          <w:tcPr>
            <w:tcW w:w="512" w:type="pct"/>
          </w:tcPr>
          <w:p w14:paraId="724A88AE"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Отлично</w:t>
            </w:r>
          </w:p>
        </w:tc>
        <w:tc>
          <w:tcPr>
            <w:tcW w:w="285" w:type="pct"/>
          </w:tcPr>
          <w:p w14:paraId="306A6EF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12</w:t>
            </w:r>
          </w:p>
        </w:tc>
        <w:tc>
          <w:tcPr>
            <w:tcW w:w="318" w:type="pct"/>
          </w:tcPr>
          <w:p w14:paraId="7E3038B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w:t>
            </w:r>
          </w:p>
        </w:tc>
        <w:tc>
          <w:tcPr>
            <w:tcW w:w="318" w:type="pct"/>
          </w:tcPr>
          <w:p w14:paraId="1AFCEB2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12</w:t>
            </w:r>
          </w:p>
        </w:tc>
        <w:tc>
          <w:tcPr>
            <w:tcW w:w="532" w:type="pct"/>
          </w:tcPr>
          <w:p w14:paraId="73D4DCE6"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15</w:t>
            </w:r>
          </w:p>
        </w:tc>
        <w:tc>
          <w:tcPr>
            <w:tcW w:w="750" w:type="pct"/>
          </w:tcPr>
          <w:p w14:paraId="482B5F3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30</w:t>
            </w:r>
          </w:p>
        </w:tc>
        <w:tc>
          <w:tcPr>
            <w:tcW w:w="575" w:type="pct"/>
          </w:tcPr>
          <w:p w14:paraId="42EF833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C"/>
            </w:r>
            <w:r w:rsidRPr="006C3B14">
              <w:rPr>
                <w:rFonts w:ascii="Times New Roman" w:hAnsi="Times New Roman"/>
                <w:sz w:val="24"/>
                <w:szCs w:val="24"/>
              </w:rPr>
              <w:t>60</w:t>
            </w:r>
          </w:p>
        </w:tc>
        <w:tc>
          <w:tcPr>
            <w:tcW w:w="448" w:type="pct"/>
          </w:tcPr>
          <w:p w14:paraId="79889E9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2,70</w:t>
            </w:r>
          </w:p>
        </w:tc>
        <w:tc>
          <w:tcPr>
            <w:tcW w:w="448" w:type="pct"/>
          </w:tcPr>
          <w:p w14:paraId="093975CE"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1,50</w:t>
            </w:r>
          </w:p>
        </w:tc>
        <w:tc>
          <w:tcPr>
            <w:tcW w:w="575" w:type="pct"/>
          </w:tcPr>
          <w:p w14:paraId="7C691D0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15</w:t>
            </w:r>
          </w:p>
        </w:tc>
      </w:tr>
      <w:tr w:rsidR="009F6CC8" w:rsidRPr="006C3B14" w14:paraId="73BF0E37" w14:textId="77777777" w:rsidTr="00DE544D">
        <w:tc>
          <w:tcPr>
            <w:tcW w:w="239" w:type="pct"/>
          </w:tcPr>
          <w:p w14:paraId="10088C7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w:t>
            </w:r>
          </w:p>
        </w:tc>
        <w:tc>
          <w:tcPr>
            <w:tcW w:w="512" w:type="pct"/>
          </w:tcPr>
          <w:p w14:paraId="3301D686"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Хорошо</w:t>
            </w:r>
          </w:p>
        </w:tc>
        <w:tc>
          <w:tcPr>
            <w:tcW w:w="285" w:type="pct"/>
          </w:tcPr>
          <w:p w14:paraId="688FA0F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13</w:t>
            </w:r>
          </w:p>
        </w:tc>
        <w:tc>
          <w:tcPr>
            <w:tcW w:w="318" w:type="pct"/>
          </w:tcPr>
          <w:p w14:paraId="691F8FE7"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3,10</w:t>
            </w:r>
          </w:p>
        </w:tc>
        <w:tc>
          <w:tcPr>
            <w:tcW w:w="318" w:type="pct"/>
          </w:tcPr>
          <w:p w14:paraId="7AE07F2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13</w:t>
            </w:r>
          </w:p>
        </w:tc>
        <w:tc>
          <w:tcPr>
            <w:tcW w:w="532" w:type="pct"/>
          </w:tcPr>
          <w:p w14:paraId="117A42F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13</w:t>
            </w:r>
          </w:p>
        </w:tc>
        <w:tc>
          <w:tcPr>
            <w:tcW w:w="750" w:type="pct"/>
          </w:tcPr>
          <w:p w14:paraId="1A681B9B"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20</w:t>
            </w:r>
          </w:p>
        </w:tc>
        <w:tc>
          <w:tcPr>
            <w:tcW w:w="575" w:type="pct"/>
          </w:tcPr>
          <w:p w14:paraId="26F7D849"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60</w:t>
            </w:r>
          </w:p>
        </w:tc>
        <w:tc>
          <w:tcPr>
            <w:tcW w:w="448" w:type="pct"/>
          </w:tcPr>
          <w:p w14:paraId="0D312D3B"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2,60</w:t>
            </w:r>
          </w:p>
        </w:tc>
        <w:tc>
          <w:tcPr>
            <w:tcW w:w="448" w:type="pct"/>
          </w:tcPr>
          <w:p w14:paraId="32A0F991"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1,40</w:t>
            </w:r>
          </w:p>
        </w:tc>
        <w:tc>
          <w:tcPr>
            <w:tcW w:w="575" w:type="pct"/>
          </w:tcPr>
          <w:p w14:paraId="6492EDF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13</w:t>
            </w:r>
          </w:p>
        </w:tc>
      </w:tr>
      <w:tr w:rsidR="009F6CC8" w:rsidRPr="006C3B14" w14:paraId="3CB14501" w14:textId="77777777" w:rsidTr="00DE544D">
        <w:trPr>
          <w:trHeight w:val="652"/>
        </w:trPr>
        <w:tc>
          <w:tcPr>
            <w:tcW w:w="239" w:type="pct"/>
          </w:tcPr>
          <w:p w14:paraId="039141C1"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w:t>
            </w:r>
          </w:p>
        </w:tc>
        <w:tc>
          <w:tcPr>
            <w:tcW w:w="512" w:type="pct"/>
          </w:tcPr>
          <w:p w14:paraId="769440A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Удовлетв.</w:t>
            </w:r>
          </w:p>
        </w:tc>
        <w:tc>
          <w:tcPr>
            <w:tcW w:w="285" w:type="pct"/>
          </w:tcPr>
          <w:p w14:paraId="3080778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14</w:t>
            </w:r>
          </w:p>
        </w:tc>
        <w:tc>
          <w:tcPr>
            <w:tcW w:w="318" w:type="pct"/>
          </w:tcPr>
          <w:p w14:paraId="4B76F087"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3,20</w:t>
            </w:r>
          </w:p>
        </w:tc>
        <w:tc>
          <w:tcPr>
            <w:tcW w:w="318" w:type="pct"/>
          </w:tcPr>
          <w:p w14:paraId="2CF64D8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14</w:t>
            </w:r>
          </w:p>
        </w:tc>
        <w:tc>
          <w:tcPr>
            <w:tcW w:w="532" w:type="pct"/>
          </w:tcPr>
          <w:p w14:paraId="0007F4E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12</w:t>
            </w:r>
          </w:p>
        </w:tc>
        <w:tc>
          <w:tcPr>
            <w:tcW w:w="750" w:type="pct"/>
          </w:tcPr>
          <w:p w14:paraId="4C4B0DBF"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10</w:t>
            </w:r>
          </w:p>
        </w:tc>
        <w:tc>
          <w:tcPr>
            <w:tcW w:w="575" w:type="pct"/>
          </w:tcPr>
          <w:p w14:paraId="765B2B55"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E"/>
            </w:r>
            <w:r w:rsidRPr="006C3B14">
              <w:rPr>
                <w:rFonts w:ascii="Times New Roman" w:hAnsi="Times New Roman"/>
                <w:sz w:val="24"/>
                <w:szCs w:val="24"/>
              </w:rPr>
              <w:t>60</w:t>
            </w:r>
          </w:p>
        </w:tc>
        <w:tc>
          <w:tcPr>
            <w:tcW w:w="448" w:type="pct"/>
          </w:tcPr>
          <w:p w14:paraId="229A4647"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2,50</w:t>
            </w:r>
          </w:p>
        </w:tc>
        <w:tc>
          <w:tcPr>
            <w:tcW w:w="448" w:type="pct"/>
          </w:tcPr>
          <w:p w14:paraId="1386E8F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1,30</w:t>
            </w:r>
          </w:p>
        </w:tc>
        <w:tc>
          <w:tcPr>
            <w:tcW w:w="575" w:type="pct"/>
          </w:tcPr>
          <w:p w14:paraId="39A2FC2E"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12</w:t>
            </w:r>
          </w:p>
        </w:tc>
      </w:tr>
    </w:tbl>
    <w:p w14:paraId="77B11E76" w14:textId="77777777" w:rsidR="009F6CC8" w:rsidRPr="006C3B14" w:rsidRDefault="009F6CC8" w:rsidP="009F6CC8">
      <w:pPr>
        <w:spacing w:after="0"/>
        <w:ind w:firstLine="709"/>
        <w:jc w:val="both"/>
        <w:rPr>
          <w:rFonts w:ascii="Times New Roman" w:hAnsi="Times New Roman"/>
          <w:sz w:val="24"/>
          <w:szCs w:val="24"/>
        </w:rPr>
      </w:pPr>
    </w:p>
    <w:p w14:paraId="60EA92AC" w14:textId="77777777" w:rsidR="009F6CC8" w:rsidRPr="006C3B14" w:rsidRDefault="009F6CC8" w:rsidP="009F6CC8">
      <w:pPr>
        <w:spacing w:after="0"/>
        <w:ind w:firstLine="709"/>
        <w:jc w:val="both"/>
        <w:rPr>
          <w:rFonts w:ascii="Times New Roman" w:hAnsi="Times New Roman"/>
          <w:sz w:val="24"/>
          <w:szCs w:val="24"/>
        </w:rPr>
      </w:pPr>
    </w:p>
    <w:p w14:paraId="2209A96D" w14:textId="77777777" w:rsidR="009F6CC8" w:rsidRPr="006C3B14" w:rsidRDefault="009F6CC8" w:rsidP="009F6CC8">
      <w:pPr>
        <w:spacing w:after="0"/>
        <w:ind w:firstLine="709"/>
        <w:jc w:val="both"/>
        <w:rPr>
          <w:rFonts w:ascii="Times New Roman" w:hAnsi="Times New Roman"/>
          <w:sz w:val="24"/>
          <w:szCs w:val="24"/>
        </w:rPr>
      </w:pPr>
    </w:p>
    <w:tbl>
      <w:tblPr>
        <w:tblW w:w="96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4"/>
        <w:gridCol w:w="1125"/>
        <w:gridCol w:w="1125"/>
        <w:gridCol w:w="1126"/>
        <w:gridCol w:w="1160"/>
        <w:gridCol w:w="992"/>
        <w:gridCol w:w="1276"/>
        <w:gridCol w:w="1086"/>
        <w:gridCol w:w="1182"/>
      </w:tblGrid>
      <w:tr w:rsidR="009F6CC8" w:rsidRPr="006C3B14" w14:paraId="15AADCC4" w14:textId="77777777" w:rsidTr="009F6CC8">
        <w:trPr>
          <w:trHeight w:val="2100"/>
        </w:trPr>
        <w:tc>
          <w:tcPr>
            <w:tcW w:w="534" w:type="dxa"/>
          </w:tcPr>
          <w:p w14:paraId="67B5856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w:t>
            </w:r>
          </w:p>
          <w:p w14:paraId="39CA985B"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п/п</w:t>
            </w:r>
          </w:p>
        </w:tc>
        <w:tc>
          <w:tcPr>
            <w:tcW w:w="1125" w:type="dxa"/>
          </w:tcPr>
          <w:p w14:paraId="2C43A4C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Ф.И.О</w:t>
            </w:r>
          </w:p>
        </w:tc>
        <w:tc>
          <w:tcPr>
            <w:tcW w:w="1125" w:type="dxa"/>
          </w:tcPr>
          <w:p w14:paraId="3A15A90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Силовой комплекс.</w:t>
            </w:r>
          </w:p>
          <w:p w14:paraId="6C0274F7"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5раз/5мин</w:t>
            </w:r>
          </w:p>
        </w:tc>
        <w:tc>
          <w:tcPr>
            <w:tcW w:w="1126" w:type="dxa"/>
          </w:tcPr>
          <w:p w14:paraId="354E1880"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Челночный бег</w:t>
            </w:r>
          </w:p>
          <w:p w14:paraId="100EA837"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10раз*10м.</w:t>
            </w:r>
          </w:p>
        </w:tc>
        <w:tc>
          <w:tcPr>
            <w:tcW w:w="1160" w:type="dxa"/>
          </w:tcPr>
          <w:p w14:paraId="1D5804E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Бег по пересеченной местности</w:t>
            </w:r>
          </w:p>
          <w:p w14:paraId="54C19B63"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Км/час</w:t>
            </w:r>
          </w:p>
        </w:tc>
        <w:tc>
          <w:tcPr>
            <w:tcW w:w="992" w:type="dxa"/>
          </w:tcPr>
          <w:p w14:paraId="22731403"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Стойка на руках</w:t>
            </w:r>
          </w:p>
          <w:p w14:paraId="33D371E9"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Мин.</w:t>
            </w:r>
          </w:p>
        </w:tc>
        <w:tc>
          <w:tcPr>
            <w:tcW w:w="1276" w:type="dxa"/>
          </w:tcPr>
          <w:p w14:paraId="51C5C1A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Ходьба на руках</w:t>
            </w:r>
          </w:p>
          <w:p w14:paraId="2AA3CF0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м.</w:t>
            </w:r>
          </w:p>
        </w:tc>
        <w:tc>
          <w:tcPr>
            <w:tcW w:w="1086" w:type="dxa"/>
          </w:tcPr>
          <w:p w14:paraId="69494C4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Задержка дыхания</w:t>
            </w:r>
          </w:p>
          <w:p w14:paraId="3C01183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Мин.</w:t>
            </w:r>
          </w:p>
        </w:tc>
        <w:tc>
          <w:tcPr>
            <w:tcW w:w="1182" w:type="dxa"/>
          </w:tcPr>
          <w:p w14:paraId="110BB614"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Перепрыгивание через гимнастическую палку</w:t>
            </w:r>
          </w:p>
          <w:p w14:paraId="0954CF8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раз</w:t>
            </w:r>
          </w:p>
        </w:tc>
      </w:tr>
      <w:tr w:rsidR="009F6CC8" w:rsidRPr="006C3B14" w14:paraId="617223BC" w14:textId="77777777" w:rsidTr="009F6CC8">
        <w:tc>
          <w:tcPr>
            <w:tcW w:w="534" w:type="dxa"/>
          </w:tcPr>
          <w:p w14:paraId="56E419C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w:t>
            </w:r>
          </w:p>
        </w:tc>
        <w:tc>
          <w:tcPr>
            <w:tcW w:w="1125" w:type="dxa"/>
          </w:tcPr>
          <w:p w14:paraId="07BEBC1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Отлично</w:t>
            </w:r>
          </w:p>
        </w:tc>
        <w:tc>
          <w:tcPr>
            <w:tcW w:w="1125" w:type="dxa"/>
          </w:tcPr>
          <w:p w14:paraId="3B41B5E9"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C"/>
            </w:r>
            <w:r w:rsidRPr="006C3B14">
              <w:rPr>
                <w:rFonts w:ascii="Times New Roman" w:hAnsi="Times New Roman"/>
                <w:sz w:val="24"/>
                <w:szCs w:val="24"/>
              </w:rPr>
              <w:t>5</w:t>
            </w:r>
          </w:p>
        </w:tc>
        <w:tc>
          <w:tcPr>
            <w:tcW w:w="1126" w:type="dxa"/>
          </w:tcPr>
          <w:p w14:paraId="62EC8E66"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27</w:t>
            </w:r>
          </w:p>
        </w:tc>
        <w:tc>
          <w:tcPr>
            <w:tcW w:w="1160" w:type="dxa"/>
          </w:tcPr>
          <w:p w14:paraId="281FC855"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C"/>
            </w:r>
            <w:r w:rsidRPr="006C3B14">
              <w:rPr>
                <w:rFonts w:ascii="Times New Roman" w:hAnsi="Times New Roman"/>
                <w:sz w:val="24"/>
                <w:szCs w:val="24"/>
              </w:rPr>
              <w:t>8</w:t>
            </w:r>
          </w:p>
        </w:tc>
        <w:tc>
          <w:tcPr>
            <w:tcW w:w="992" w:type="dxa"/>
          </w:tcPr>
          <w:p w14:paraId="6655203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10</w:t>
            </w:r>
          </w:p>
        </w:tc>
        <w:tc>
          <w:tcPr>
            <w:tcW w:w="1276" w:type="dxa"/>
          </w:tcPr>
          <w:p w14:paraId="6AC1FF26"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E"/>
            </w:r>
            <w:r w:rsidRPr="006C3B14">
              <w:rPr>
                <w:rFonts w:ascii="Times New Roman" w:hAnsi="Times New Roman"/>
                <w:sz w:val="24"/>
                <w:szCs w:val="24"/>
              </w:rPr>
              <w:t>10</w:t>
            </w:r>
          </w:p>
        </w:tc>
        <w:tc>
          <w:tcPr>
            <w:tcW w:w="1086" w:type="dxa"/>
          </w:tcPr>
          <w:p w14:paraId="2F6649D8"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w:t>
            </w:r>
          </w:p>
        </w:tc>
        <w:tc>
          <w:tcPr>
            <w:tcW w:w="1182" w:type="dxa"/>
          </w:tcPr>
          <w:p w14:paraId="022BB2A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C"/>
            </w:r>
            <w:r w:rsidRPr="006C3B14">
              <w:rPr>
                <w:rFonts w:ascii="Times New Roman" w:hAnsi="Times New Roman"/>
                <w:sz w:val="24"/>
                <w:szCs w:val="24"/>
              </w:rPr>
              <w:t>50</w:t>
            </w:r>
          </w:p>
        </w:tc>
      </w:tr>
      <w:tr w:rsidR="009F6CC8" w:rsidRPr="006C3B14" w14:paraId="689B62AC" w14:textId="77777777" w:rsidTr="009F6CC8">
        <w:tc>
          <w:tcPr>
            <w:tcW w:w="534" w:type="dxa"/>
          </w:tcPr>
          <w:p w14:paraId="72D1C66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w:t>
            </w:r>
          </w:p>
        </w:tc>
        <w:tc>
          <w:tcPr>
            <w:tcW w:w="1125" w:type="dxa"/>
          </w:tcPr>
          <w:p w14:paraId="74B6405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Хорошо</w:t>
            </w:r>
          </w:p>
        </w:tc>
        <w:tc>
          <w:tcPr>
            <w:tcW w:w="1125" w:type="dxa"/>
          </w:tcPr>
          <w:p w14:paraId="0ECFA72C"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5</w:t>
            </w:r>
          </w:p>
        </w:tc>
        <w:tc>
          <w:tcPr>
            <w:tcW w:w="1126" w:type="dxa"/>
          </w:tcPr>
          <w:p w14:paraId="4F4CFACE"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28</w:t>
            </w:r>
          </w:p>
        </w:tc>
        <w:tc>
          <w:tcPr>
            <w:tcW w:w="1160" w:type="dxa"/>
          </w:tcPr>
          <w:p w14:paraId="573E9709"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8</w:t>
            </w:r>
          </w:p>
        </w:tc>
        <w:tc>
          <w:tcPr>
            <w:tcW w:w="992" w:type="dxa"/>
          </w:tcPr>
          <w:p w14:paraId="17352B2F"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5</w:t>
            </w:r>
          </w:p>
        </w:tc>
        <w:tc>
          <w:tcPr>
            <w:tcW w:w="1276" w:type="dxa"/>
          </w:tcPr>
          <w:p w14:paraId="6DC667A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10</w:t>
            </w:r>
          </w:p>
        </w:tc>
        <w:tc>
          <w:tcPr>
            <w:tcW w:w="1086" w:type="dxa"/>
          </w:tcPr>
          <w:p w14:paraId="6F83CA6F"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w:t>
            </w:r>
          </w:p>
        </w:tc>
        <w:tc>
          <w:tcPr>
            <w:tcW w:w="1182" w:type="dxa"/>
          </w:tcPr>
          <w:p w14:paraId="2DF9F0E6"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50</w:t>
            </w:r>
          </w:p>
        </w:tc>
      </w:tr>
      <w:tr w:rsidR="009F6CC8" w:rsidRPr="006C3B14" w14:paraId="676009A7" w14:textId="77777777" w:rsidTr="009F6CC8">
        <w:tc>
          <w:tcPr>
            <w:tcW w:w="534" w:type="dxa"/>
          </w:tcPr>
          <w:p w14:paraId="2C254663"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w:t>
            </w:r>
          </w:p>
        </w:tc>
        <w:tc>
          <w:tcPr>
            <w:tcW w:w="1125" w:type="dxa"/>
          </w:tcPr>
          <w:p w14:paraId="2D0A1F01"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Удовлет</w:t>
            </w:r>
          </w:p>
        </w:tc>
        <w:tc>
          <w:tcPr>
            <w:tcW w:w="1125" w:type="dxa"/>
          </w:tcPr>
          <w:p w14:paraId="7854376F"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E"/>
            </w:r>
            <w:r w:rsidRPr="006C3B14">
              <w:rPr>
                <w:rFonts w:ascii="Times New Roman" w:hAnsi="Times New Roman"/>
                <w:sz w:val="24"/>
                <w:szCs w:val="24"/>
              </w:rPr>
              <w:t>5</w:t>
            </w:r>
          </w:p>
        </w:tc>
        <w:tc>
          <w:tcPr>
            <w:tcW w:w="1126" w:type="dxa"/>
          </w:tcPr>
          <w:p w14:paraId="51DFA7DE"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29</w:t>
            </w:r>
          </w:p>
        </w:tc>
        <w:tc>
          <w:tcPr>
            <w:tcW w:w="1160" w:type="dxa"/>
          </w:tcPr>
          <w:p w14:paraId="0C37C3F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E"/>
            </w:r>
            <w:r w:rsidRPr="006C3B14">
              <w:rPr>
                <w:rFonts w:ascii="Times New Roman" w:hAnsi="Times New Roman"/>
                <w:sz w:val="24"/>
                <w:szCs w:val="24"/>
              </w:rPr>
              <w:t>8</w:t>
            </w:r>
          </w:p>
        </w:tc>
        <w:tc>
          <w:tcPr>
            <w:tcW w:w="992" w:type="dxa"/>
          </w:tcPr>
          <w:p w14:paraId="5264DBA7"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3</w:t>
            </w:r>
          </w:p>
        </w:tc>
        <w:tc>
          <w:tcPr>
            <w:tcW w:w="1276" w:type="dxa"/>
          </w:tcPr>
          <w:p w14:paraId="024B6D1D"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5</w:t>
            </w:r>
          </w:p>
        </w:tc>
        <w:tc>
          <w:tcPr>
            <w:tcW w:w="1086" w:type="dxa"/>
          </w:tcPr>
          <w:p w14:paraId="22A5A40A"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t>1,5</w:t>
            </w:r>
          </w:p>
        </w:tc>
        <w:tc>
          <w:tcPr>
            <w:tcW w:w="1182" w:type="dxa"/>
          </w:tcPr>
          <w:p w14:paraId="4792D772" w14:textId="77777777" w:rsidR="009F6CC8" w:rsidRPr="006C3B14" w:rsidRDefault="009F6CC8" w:rsidP="00DE544D">
            <w:pPr>
              <w:rPr>
                <w:rFonts w:ascii="Times New Roman" w:hAnsi="Times New Roman"/>
                <w:sz w:val="24"/>
                <w:szCs w:val="24"/>
              </w:rPr>
            </w:pPr>
            <w:r w:rsidRPr="006C3B14">
              <w:rPr>
                <w:rFonts w:ascii="Times New Roman" w:hAnsi="Times New Roman"/>
                <w:sz w:val="24"/>
                <w:szCs w:val="24"/>
              </w:rPr>
              <w:sym w:font="Symbol" w:char="F03E"/>
            </w:r>
            <w:r w:rsidRPr="006C3B14">
              <w:rPr>
                <w:rFonts w:ascii="Times New Roman" w:hAnsi="Times New Roman"/>
                <w:sz w:val="24"/>
                <w:szCs w:val="24"/>
              </w:rPr>
              <w:t>50</w:t>
            </w:r>
          </w:p>
        </w:tc>
      </w:tr>
    </w:tbl>
    <w:p w14:paraId="5D43A029" w14:textId="77777777" w:rsidR="009F6CC8" w:rsidRPr="006C3B14" w:rsidRDefault="009F6CC8" w:rsidP="009F6CC8">
      <w:pPr>
        <w:spacing w:after="0"/>
        <w:jc w:val="both"/>
        <w:rPr>
          <w:rFonts w:ascii="Times New Roman" w:hAnsi="Times New Roman"/>
          <w:sz w:val="24"/>
          <w:szCs w:val="24"/>
        </w:rPr>
      </w:pPr>
    </w:p>
    <w:p w14:paraId="0664281A" w14:textId="3D9451D5" w:rsidR="009F6CC8" w:rsidRPr="006C3B14" w:rsidRDefault="009F6CC8" w:rsidP="009F6CC8">
      <w:pPr>
        <w:suppressAutoHyphens/>
        <w:spacing w:after="0" w:line="240" w:lineRule="auto"/>
        <w:jc w:val="center"/>
        <w:rPr>
          <w:rFonts w:ascii="Times New Roman" w:hAnsi="Times New Roman"/>
          <w:b/>
          <w:sz w:val="24"/>
          <w:szCs w:val="24"/>
          <w:lang w:eastAsia="ar-SA"/>
        </w:rPr>
      </w:pPr>
      <w:r>
        <w:rPr>
          <w:rFonts w:ascii="Times New Roman" w:hAnsi="Times New Roman"/>
          <w:b/>
          <w:sz w:val="24"/>
          <w:szCs w:val="24"/>
          <w:lang w:eastAsia="ar-SA"/>
        </w:rPr>
        <w:t>Воспитательная работа и психологическая подготовка</w:t>
      </w:r>
    </w:p>
    <w:p w14:paraId="4B6333CD" w14:textId="77777777" w:rsidR="009F6CC8" w:rsidRPr="006C3B14" w:rsidRDefault="009F6CC8" w:rsidP="009F6CC8">
      <w:pPr>
        <w:suppressAutoHyphens/>
        <w:spacing w:after="0" w:line="240" w:lineRule="auto"/>
        <w:jc w:val="center"/>
        <w:rPr>
          <w:rFonts w:ascii="Times New Roman" w:hAnsi="Times New Roman"/>
          <w:b/>
          <w:sz w:val="24"/>
          <w:szCs w:val="24"/>
          <w:lang w:eastAsia="ar-SA"/>
        </w:rPr>
      </w:pPr>
    </w:p>
    <w:p w14:paraId="37C72ED1"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Pr>
          <w:rFonts w:ascii="Times New Roman" w:hAnsi="Times New Roman"/>
          <w:sz w:val="24"/>
          <w:szCs w:val="24"/>
          <w:lang w:eastAsia="ar-SA"/>
        </w:rPr>
        <w:t>Одной из основных задач</w:t>
      </w:r>
      <w:r w:rsidRPr="006C3B14">
        <w:rPr>
          <w:rFonts w:ascii="Times New Roman" w:hAnsi="Times New Roman"/>
          <w:sz w:val="24"/>
          <w:szCs w:val="24"/>
          <w:lang w:eastAsia="ar-SA"/>
        </w:rPr>
        <w:t>, является обеспечение условий для личностного развития занимающегося.</w:t>
      </w:r>
    </w:p>
    <w:p w14:paraId="6F5BDE9E"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b/>
          <w:i/>
          <w:sz w:val="24"/>
          <w:szCs w:val="24"/>
          <w:lang w:eastAsia="ar-SA"/>
        </w:rPr>
        <w:t>Воспитательная работа –</w:t>
      </w:r>
      <w:r w:rsidRPr="006C3B14">
        <w:rPr>
          <w:rFonts w:ascii="Times New Roman" w:hAnsi="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3278334F" w14:textId="40FB6A1E"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На протяжении мног</w:t>
      </w:r>
      <w:r>
        <w:rPr>
          <w:rFonts w:ascii="Times New Roman" w:hAnsi="Times New Roman"/>
          <w:sz w:val="24"/>
          <w:szCs w:val="24"/>
          <w:lang w:eastAsia="ar-SA"/>
        </w:rPr>
        <w:t xml:space="preserve">олетней спортивной подготовки, </w:t>
      </w:r>
      <w:r w:rsidRPr="006C3B14">
        <w:rPr>
          <w:rFonts w:ascii="Times New Roman" w:hAnsi="Times New Roman"/>
          <w:sz w:val="24"/>
          <w:szCs w:val="24"/>
          <w:lang w:eastAsia="ar-SA"/>
        </w:rPr>
        <w:t>решается задача формирования личностных качеств: воспитание пат</w:t>
      </w:r>
      <w:r>
        <w:rPr>
          <w:rFonts w:ascii="Times New Roman" w:hAnsi="Times New Roman"/>
          <w:sz w:val="24"/>
          <w:szCs w:val="24"/>
          <w:lang w:eastAsia="ar-SA"/>
        </w:rPr>
        <w:t xml:space="preserve">риотизма, нравственных качеств </w:t>
      </w:r>
      <w:r w:rsidRPr="006C3B14">
        <w:rPr>
          <w:rFonts w:ascii="Times New Roman" w:hAnsi="Times New Roman"/>
          <w:sz w:val="24"/>
          <w:szCs w:val="24"/>
          <w:lang w:eastAsia="ar-SA"/>
        </w:rPr>
        <w:t xml:space="preserve">в сочетании с волевыми, эстетическое воспитание, трудолюбие. </w:t>
      </w:r>
    </w:p>
    <w:p w14:paraId="4855245B"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05609BEA"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664A2637"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p>
    <w:p w14:paraId="45A8ED63" w14:textId="77777777" w:rsidR="009F6CC8" w:rsidRPr="006C3B14" w:rsidRDefault="009F6CC8" w:rsidP="009F6CC8">
      <w:pPr>
        <w:suppressAutoHyphens/>
        <w:spacing w:after="0" w:line="240" w:lineRule="auto"/>
        <w:ind w:firstLine="525"/>
        <w:jc w:val="both"/>
        <w:rPr>
          <w:rFonts w:ascii="Times New Roman" w:hAnsi="Times New Roman"/>
          <w:b/>
          <w:i/>
          <w:sz w:val="24"/>
          <w:szCs w:val="24"/>
          <w:lang w:eastAsia="ar-SA"/>
        </w:rPr>
      </w:pPr>
      <w:r w:rsidRPr="006C3B14">
        <w:rPr>
          <w:rFonts w:ascii="Times New Roman" w:hAnsi="Times New Roman"/>
          <w:b/>
          <w:i/>
          <w:sz w:val="24"/>
          <w:szCs w:val="24"/>
          <w:lang w:eastAsia="ar-SA"/>
        </w:rPr>
        <w:t>Формы организации воспитательной работы:</w:t>
      </w:r>
    </w:p>
    <w:p w14:paraId="7CA7CDE5"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собрания, лекции и беседы с обучающимися;</w:t>
      </w:r>
    </w:p>
    <w:p w14:paraId="4C92CFB7"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информация о спортивных событиях в стране и в мире;</w:t>
      </w:r>
    </w:p>
    <w:p w14:paraId="37376D55"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встречи с интересными людьми, ветеранами спорта;</w:t>
      </w:r>
    </w:p>
    <w:p w14:paraId="646A2527"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родительские собрания;</w:t>
      </w:r>
    </w:p>
    <w:p w14:paraId="572029C0"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взаимодействие с общеобразовательной школой;</w:t>
      </w:r>
    </w:p>
    <w:p w14:paraId="07EE89C3"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культурно-массовые мероприятия;</w:t>
      </w:r>
    </w:p>
    <w:p w14:paraId="6527BD9A"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эстетическое оформление помещения , постоянное обновление стендов;</w:t>
      </w:r>
    </w:p>
    <w:p w14:paraId="40A1ACE3"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совместно с обучающимися должна вестись летопись школы;</w:t>
      </w:r>
    </w:p>
    <w:p w14:paraId="1572688B"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создание музея школы;</w:t>
      </w:r>
    </w:p>
    <w:p w14:paraId="61215B6F" w14:textId="77777777" w:rsidR="009F6CC8" w:rsidRPr="006C3B14" w:rsidRDefault="009F6CC8" w:rsidP="009F6CC8">
      <w:pPr>
        <w:numPr>
          <w:ilvl w:val="0"/>
          <w:numId w:val="36"/>
        </w:numPr>
        <w:suppressAutoHyphens/>
        <w:spacing w:after="0" w:line="240" w:lineRule="auto"/>
        <w:jc w:val="both"/>
        <w:rPr>
          <w:rFonts w:ascii="Times New Roman" w:hAnsi="Times New Roman"/>
          <w:sz w:val="24"/>
          <w:szCs w:val="24"/>
          <w:lang w:eastAsia="ar-SA"/>
        </w:rPr>
      </w:pPr>
      <w:r w:rsidRPr="006C3B14">
        <w:rPr>
          <w:rFonts w:ascii="Times New Roman" w:hAnsi="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7BDA157" w14:textId="76D44743"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Специфика во</w:t>
      </w:r>
      <w:r>
        <w:rPr>
          <w:rFonts w:ascii="Times New Roman" w:hAnsi="Times New Roman"/>
          <w:sz w:val="24"/>
          <w:szCs w:val="24"/>
          <w:lang w:eastAsia="ar-SA"/>
        </w:rPr>
        <w:t xml:space="preserve">спитательной работы в </w:t>
      </w:r>
      <w:r w:rsidR="0093531E">
        <w:rPr>
          <w:rFonts w:ascii="Times New Roman" w:hAnsi="Times New Roman"/>
          <w:sz w:val="24"/>
          <w:szCs w:val="24"/>
          <w:lang w:eastAsia="ar-SA"/>
        </w:rPr>
        <w:t>учреждении дополнительного образования</w:t>
      </w:r>
      <w:r w:rsidRPr="006C3B14">
        <w:rPr>
          <w:rFonts w:ascii="Times New Roman" w:hAnsi="Times New Roman"/>
          <w:sz w:val="24"/>
          <w:szCs w:val="24"/>
          <w:lang w:eastAsia="ar-SA"/>
        </w:rPr>
        <w:t xml:space="preserve">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20E375A7"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5125427C"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1D747F71"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949D736"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40D1FF32"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337ED11"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238E7F17"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CAE6DFF" w14:textId="5CD67E73"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w:t>
      </w:r>
      <w:r w:rsidR="0093531E">
        <w:rPr>
          <w:rFonts w:ascii="Times New Roman" w:hAnsi="Times New Roman"/>
          <w:sz w:val="24"/>
          <w:szCs w:val="24"/>
          <w:lang w:eastAsia="ar-SA"/>
        </w:rPr>
        <w:t>ших разряд, занесение в книгу «</w:t>
      </w:r>
      <w:r w:rsidRPr="006C3B14">
        <w:rPr>
          <w:rFonts w:ascii="Times New Roman" w:hAnsi="Times New Roman"/>
          <w:sz w:val="24"/>
          <w:szCs w:val="24"/>
          <w:lang w:eastAsia="ar-SA"/>
        </w:rPr>
        <w:t>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3ABEA4E8"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3EC926E2" w14:textId="77777777"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45E57455" w14:textId="2BBDD673"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Педагог</w:t>
      </w:r>
      <w:r w:rsidR="0093531E">
        <w:rPr>
          <w:rFonts w:ascii="Times New Roman" w:hAnsi="Times New Roman"/>
          <w:sz w:val="24"/>
          <w:szCs w:val="24"/>
          <w:lang w:eastAsia="ar-SA"/>
        </w:rPr>
        <w:t xml:space="preserve"> </w:t>
      </w:r>
      <w:r w:rsidRPr="006C3B14">
        <w:rPr>
          <w:rFonts w:ascii="Times New Roman" w:hAnsi="Times New Roman"/>
          <w:sz w:val="24"/>
          <w:szCs w:val="24"/>
          <w:lang w:eastAsia="ar-SA"/>
        </w:rPr>
        <w:t>не должен оставлять без внимания не одного, даже мелкого нарушителя дисциплины.</w:t>
      </w:r>
    </w:p>
    <w:p w14:paraId="14196FCB" w14:textId="0317203C" w:rsidR="009F6CC8" w:rsidRPr="006C3B14" w:rsidRDefault="009F6CC8" w:rsidP="009F6CC8">
      <w:pPr>
        <w:suppressAutoHyphens/>
        <w:spacing w:after="0" w:line="240" w:lineRule="auto"/>
        <w:ind w:firstLine="525"/>
        <w:jc w:val="both"/>
        <w:rPr>
          <w:rFonts w:ascii="Times New Roman" w:hAnsi="Times New Roman"/>
          <w:sz w:val="24"/>
          <w:szCs w:val="24"/>
          <w:lang w:eastAsia="ar-SA"/>
        </w:rPr>
      </w:pPr>
      <w:r w:rsidRPr="006C3B14">
        <w:rPr>
          <w:rFonts w:ascii="Times New Roman" w:hAnsi="Times New Roman"/>
          <w:sz w:val="24"/>
          <w:szCs w:val="24"/>
          <w:lang w:eastAsia="ar-SA"/>
        </w:rPr>
        <w:t>С целью же поощрения педагог</w:t>
      </w:r>
      <w:r>
        <w:rPr>
          <w:rFonts w:ascii="Times New Roman" w:hAnsi="Times New Roman"/>
          <w:sz w:val="24"/>
          <w:szCs w:val="24"/>
          <w:lang w:eastAsia="ar-SA"/>
        </w:rPr>
        <w:t xml:space="preserve"> </w:t>
      </w:r>
      <w:r w:rsidRPr="006C3B14">
        <w:rPr>
          <w:rFonts w:ascii="Times New Roman" w:hAnsi="Times New Roman"/>
          <w:sz w:val="24"/>
          <w:szCs w:val="24"/>
          <w:lang w:eastAsia="ar-SA"/>
        </w:rPr>
        <w:t>может применять одобрение, похвалу, благодарность.  Одним из видов поощрения может быть помещение фотограф</w:t>
      </w:r>
      <w:r w:rsidR="0093531E">
        <w:rPr>
          <w:rFonts w:ascii="Times New Roman" w:hAnsi="Times New Roman"/>
          <w:sz w:val="24"/>
          <w:szCs w:val="24"/>
          <w:lang w:eastAsia="ar-SA"/>
        </w:rPr>
        <w:t>ии ученика на доску почета учреждения</w:t>
      </w:r>
      <w:r w:rsidRPr="006C3B14">
        <w:rPr>
          <w:rFonts w:ascii="Times New Roman" w:hAnsi="Times New Roman"/>
          <w:sz w:val="24"/>
          <w:szCs w:val="24"/>
          <w:lang w:eastAsia="ar-SA"/>
        </w:rPr>
        <w:t>.</w:t>
      </w:r>
    </w:p>
    <w:p w14:paraId="2EE281A9" w14:textId="77777777"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4294EBBD" w14:textId="77777777"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6624861A" w14:textId="77777777"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Хорошим средством воспитания сознательной дисциплины являются соревнования с четкой их организацией.</w:t>
      </w:r>
    </w:p>
    <w:p w14:paraId="2239887C" w14:textId="40768978"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w:t>
      </w:r>
      <w:r w:rsidR="0093531E">
        <w:rPr>
          <w:rFonts w:ascii="Times New Roman" w:hAnsi="Times New Roman"/>
          <w:sz w:val="24"/>
          <w:szCs w:val="24"/>
          <w:lang w:eastAsia="ar-SA"/>
        </w:rPr>
        <w:t xml:space="preserve">, но и нужно чтобы воспитанник постоянно следил за </w:t>
      </w:r>
      <w:r w:rsidRPr="006C3B14">
        <w:rPr>
          <w:rFonts w:ascii="Times New Roman" w:hAnsi="Times New Roman"/>
          <w:sz w:val="24"/>
          <w:szCs w:val="24"/>
          <w:lang w:eastAsia="ar-SA"/>
        </w:rPr>
        <w:t>своей спортивной формой, спортинвентарем, соблюдением чистоты в зале.</w:t>
      </w:r>
    </w:p>
    <w:p w14:paraId="1435CC40" w14:textId="5D2BA844"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Следует подчеркнуть, что чистота зал</w:t>
      </w:r>
      <w:r w:rsidR="0093531E">
        <w:rPr>
          <w:rFonts w:ascii="Times New Roman" w:hAnsi="Times New Roman"/>
          <w:sz w:val="24"/>
          <w:szCs w:val="24"/>
          <w:lang w:eastAsia="ar-SA"/>
        </w:rPr>
        <w:t xml:space="preserve">а, целесообразное распределение </w:t>
      </w:r>
      <w:r w:rsidRPr="006C3B14">
        <w:rPr>
          <w:rFonts w:ascii="Times New Roman" w:hAnsi="Times New Roman"/>
          <w:sz w:val="24"/>
          <w:szCs w:val="24"/>
          <w:lang w:eastAsia="ar-SA"/>
        </w:rPr>
        <w:t>инвентаря  способствуют эстетическому воспитанию.</w:t>
      </w:r>
    </w:p>
    <w:p w14:paraId="6EE96680" w14:textId="34220F6E"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Большое знач</w:t>
      </w:r>
      <w:r w:rsidR="0093531E">
        <w:rPr>
          <w:rFonts w:ascii="Times New Roman" w:hAnsi="Times New Roman"/>
          <w:sz w:val="24"/>
          <w:szCs w:val="24"/>
          <w:lang w:eastAsia="ar-SA"/>
        </w:rPr>
        <w:t>ение имеет воспитание у воспитанников</w:t>
      </w:r>
      <w:r w:rsidRPr="006C3B14">
        <w:rPr>
          <w:rFonts w:ascii="Times New Roman" w:hAnsi="Times New Roman"/>
          <w:sz w:val="24"/>
          <w:szCs w:val="24"/>
          <w:lang w:eastAsia="ar-SA"/>
        </w:rPr>
        <w:t xml:space="preserve">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0B0E1FA2" w14:textId="2E0CDE34"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w:t>
      </w:r>
      <w:r w:rsidR="0093531E">
        <w:rPr>
          <w:rFonts w:ascii="Times New Roman" w:hAnsi="Times New Roman"/>
          <w:sz w:val="24"/>
          <w:szCs w:val="24"/>
          <w:lang w:eastAsia="ar-SA"/>
        </w:rPr>
        <w:t>пехи не только в занятиях рукопашного боя</w:t>
      </w:r>
      <w:r w:rsidRPr="006C3B14">
        <w:rPr>
          <w:rFonts w:ascii="Times New Roman" w:hAnsi="Times New Roman"/>
          <w:sz w:val="24"/>
          <w:szCs w:val="24"/>
          <w:lang w:eastAsia="ar-SA"/>
        </w:rPr>
        <w:t>, но и в учебе или производственной деятельности.</w:t>
      </w:r>
    </w:p>
    <w:p w14:paraId="37E04951" w14:textId="4C23380E"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 xml:space="preserve">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w:t>
      </w:r>
      <w:r w:rsidR="0093531E">
        <w:rPr>
          <w:rFonts w:ascii="Times New Roman" w:hAnsi="Times New Roman"/>
          <w:sz w:val="24"/>
          <w:szCs w:val="24"/>
          <w:lang w:eastAsia="ar-SA"/>
        </w:rPr>
        <w:t>педагога</w:t>
      </w:r>
      <w:r w:rsidRPr="006C3B14">
        <w:rPr>
          <w:rFonts w:ascii="Times New Roman" w:hAnsi="Times New Roman"/>
          <w:sz w:val="24"/>
          <w:szCs w:val="24"/>
          <w:lang w:eastAsia="ar-SA"/>
        </w:rPr>
        <w:t>.</w:t>
      </w:r>
    </w:p>
    <w:p w14:paraId="32697C7F" w14:textId="77777777"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13D9E656" w14:textId="77777777"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29662EAF" w14:textId="77777777"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p>
    <w:p w14:paraId="5019C751" w14:textId="38F89B01" w:rsidR="009F6CC8" w:rsidRPr="006C3B14" w:rsidRDefault="0093531E" w:rsidP="0093531E">
      <w:pPr>
        <w:suppressAutoHyphens/>
        <w:spacing w:after="0" w:line="240" w:lineRule="auto"/>
        <w:jc w:val="both"/>
        <w:rPr>
          <w:rFonts w:ascii="Times New Roman" w:hAnsi="Times New Roman"/>
          <w:sz w:val="24"/>
          <w:szCs w:val="24"/>
          <w:lang w:eastAsia="ar-SA"/>
        </w:rPr>
      </w:pPr>
      <w:r>
        <w:rPr>
          <w:rFonts w:ascii="Times New Roman" w:hAnsi="Times New Roman"/>
          <w:b/>
          <w:sz w:val="24"/>
          <w:szCs w:val="24"/>
          <w:lang w:eastAsia="ar-SA"/>
        </w:rPr>
        <w:t>Психологическая подготовка</w:t>
      </w:r>
      <w:r w:rsidR="009F6CC8" w:rsidRPr="006C3B14">
        <w:rPr>
          <w:rFonts w:ascii="Times New Roman" w:hAnsi="Times New Roman"/>
          <w:b/>
          <w:sz w:val="24"/>
          <w:szCs w:val="24"/>
          <w:lang w:eastAsia="ar-SA"/>
        </w:rPr>
        <w:t xml:space="preserve"> </w:t>
      </w:r>
      <w:r w:rsidR="009F6CC8" w:rsidRPr="006C3B14">
        <w:rPr>
          <w:rFonts w:ascii="Times New Roman" w:hAnsi="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08003CCE" w14:textId="77777777" w:rsidR="009F6CC8" w:rsidRPr="006C3B14" w:rsidRDefault="009F6CC8" w:rsidP="009F6CC8">
      <w:pPr>
        <w:suppressAutoHyphens/>
        <w:spacing w:after="0" w:line="240" w:lineRule="auto"/>
        <w:ind w:firstLine="540"/>
        <w:jc w:val="both"/>
        <w:rPr>
          <w:rFonts w:ascii="Times New Roman" w:hAnsi="Times New Roman"/>
          <w:sz w:val="24"/>
          <w:szCs w:val="24"/>
          <w:lang w:eastAsia="ar-SA"/>
        </w:rPr>
      </w:pPr>
      <w:r w:rsidRPr="006C3B14">
        <w:rPr>
          <w:rFonts w:ascii="Times New Roman" w:hAnsi="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005EE614" w14:textId="77777777" w:rsidR="009F6CC8" w:rsidRDefault="009F6CC8" w:rsidP="0093531E">
      <w:pPr>
        <w:suppressAutoHyphens/>
        <w:spacing w:after="0" w:line="240" w:lineRule="auto"/>
        <w:rPr>
          <w:rFonts w:ascii="Times New Roman" w:hAnsi="Times New Roman"/>
          <w:b/>
          <w:sz w:val="24"/>
          <w:szCs w:val="24"/>
          <w:lang w:eastAsia="ar-SA"/>
        </w:rPr>
      </w:pPr>
    </w:p>
    <w:p w14:paraId="359A0D3A" w14:textId="197A519B" w:rsidR="009F6CC8" w:rsidRPr="006C3B14" w:rsidRDefault="009F6CC8" w:rsidP="0093531E">
      <w:pPr>
        <w:suppressAutoHyphens/>
        <w:spacing w:after="0" w:line="240" w:lineRule="auto"/>
        <w:jc w:val="center"/>
        <w:rPr>
          <w:rFonts w:ascii="Times New Roman" w:hAnsi="Times New Roman"/>
          <w:b/>
          <w:sz w:val="24"/>
          <w:szCs w:val="24"/>
          <w:lang w:eastAsia="ar-SA"/>
        </w:rPr>
      </w:pPr>
      <w:r w:rsidRPr="006C3B14">
        <w:rPr>
          <w:rFonts w:ascii="Times New Roman" w:hAnsi="Times New Roman"/>
          <w:b/>
          <w:sz w:val="24"/>
          <w:szCs w:val="24"/>
          <w:lang w:eastAsia="ar-SA"/>
        </w:rPr>
        <w:t>Обе</w:t>
      </w:r>
      <w:r w:rsidR="0093531E">
        <w:rPr>
          <w:rFonts w:ascii="Times New Roman" w:hAnsi="Times New Roman"/>
          <w:b/>
          <w:sz w:val="24"/>
          <w:szCs w:val="24"/>
          <w:lang w:eastAsia="ar-SA"/>
        </w:rPr>
        <w:t>спечение спортивной экипировкой</w:t>
      </w:r>
    </w:p>
    <w:tbl>
      <w:tblPr>
        <w:tblpPr w:leftFromText="180" w:rightFromText="18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9F6CC8" w:rsidRPr="006C3B14" w14:paraId="01C642C4" w14:textId="77777777" w:rsidTr="0093531E">
        <w:tc>
          <w:tcPr>
            <w:tcW w:w="817" w:type="dxa"/>
            <w:vAlign w:val="center"/>
          </w:tcPr>
          <w:p w14:paraId="71FA45A1"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p w14:paraId="294E3058"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п/п</w:t>
            </w:r>
          </w:p>
        </w:tc>
        <w:tc>
          <w:tcPr>
            <w:tcW w:w="4810" w:type="dxa"/>
            <w:vAlign w:val="center"/>
          </w:tcPr>
          <w:p w14:paraId="37A16760" w14:textId="77777777" w:rsidR="009F6CC8" w:rsidRPr="006C3B14" w:rsidRDefault="009F6CC8" w:rsidP="0093531E">
            <w:pPr>
              <w:suppressAutoHyphens/>
              <w:autoSpaceDE w:val="0"/>
              <w:autoSpaceDN w:val="0"/>
              <w:adjustRightInd w:val="0"/>
              <w:spacing w:after="0" w:line="360" w:lineRule="auto"/>
              <w:jc w:val="center"/>
              <w:rPr>
                <w:rFonts w:ascii="Times New Roman" w:hAnsi="Times New Roman"/>
                <w:sz w:val="24"/>
                <w:szCs w:val="24"/>
                <w:lang w:eastAsia="ru-RU"/>
              </w:rPr>
            </w:pPr>
            <w:r w:rsidRPr="006C3B14">
              <w:rPr>
                <w:rFonts w:ascii="Times New Roman" w:hAnsi="Times New Roman"/>
                <w:sz w:val="24"/>
                <w:szCs w:val="24"/>
                <w:lang w:eastAsia="ru-RU"/>
              </w:rPr>
              <w:t>Наименование</w:t>
            </w:r>
          </w:p>
        </w:tc>
        <w:tc>
          <w:tcPr>
            <w:tcW w:w="1950" w:type="dxa"/>
            <w:vAlign w:val="center"/>
          </w:tcPr>
          <w:p w14:paraId="4607ABAF" w14:textId="77777777" w:rsidR="009F6CC8" w:rsidRPr="006C3B14" w:rsidRDefault="009F6CC8" w:rsidP="0093531E">
            <w:pPr>
              <w:suppressAutoHyphens/>
              <w:autoSpaceDE w:val="0"/>
              <w:autoSpaceDN w:val="0"/>
              <w:adjustRightInd w:val="0"/>
              <w:spacing w:after="0" w:line="360" w:lineRule="auto"/>
              <w:jc w:val="center"/>
              <w:rPr>
                <w:rFonts w:ascii="Times New Roman" w:hAnsi="Times New Roman"/>
                <w:sz w:val="24"/>
                <w:szCs w:val="24"/>
                <w:lang w:eastAsia="ru-RU"/>
              </w:rPr>
            </w:pPr>
            <w:r w:rsidRPr="006C3B14">
              <w:rPr>
                <w:rFonts w:ascii="Times New Roman" w:hAnsi="Times New Roman"/>
                <w:sz w:val="24"/>
                <w:szCs w:val="24"/>
                <w:lang w:eastAsia="ru-RU"/>
              </w:rPr>
              <w:t>Единица измерения</w:t>
            </w:r>
          </w:p>
        </w:tc>
        <w:tc>
          <w:tcPr>
            <w:tcW w:w="2021" w:type="dxa"/>
            <w:vAlign w:val="center"/>
          </w:tcPr>
          <w:p w14:paraId="2F52424D" w14:textId="77777777" w:rsidR="009F6CC8" w:rsidRPr="006C3B14" w:rsidRDefault="009F6CC8" w:rsidP="0093531E">
            <w:pPr>
              <w:suppressAutoHyphens/>
              <w:autoSpaceDE w:val="0"/>
              <w:autoSpaceDN w:val="0"/>
              <w:adjustRightInd w:val="0"/>
              <w:spacing w:after="0" w:line="360" w:lineRule="auto"/>
              <w:jc w:val="center"/>
              <w:rPr>
                <w:rFonts w:ascii="Times New Roman" w:hAnsi="Times New Roman"/>
                <w:sz w:val="24"/>
                <w:szCs w:val="24"/>
                <w:lang w:eastAsia="ru-RU"/>
              </w:rPr>
            </w:pPr>
            <w:r w:rsidRPr="006C3B14">
              <w:rPr>
                <w:rFonts w:ascii="Times New Roman" w:hAnsi="Times New Roman"/>
                <w:sz w:val="24"/>
                <w:szCs w:val="24"/>
                <w:lang w:eastAsia="ru-RU"/>
              </w:rPr>
              <w:t>Количество изделий</w:t>
            </w:r>
          </w:p>
        </w:tc>
      </w:tr>
      <w:tr w:rsidR="009F6CC8" w:rsidRPr="006C3B14" w14:paraId="3ABB72A9" w14:textId="77777777" w:rsidTr="0093531E">
        <w:tc>
          <w:tcPr>
            <w:tcW w:w="9598" w:type="dxa"/>
            <w:gridSpan w:val="4"/>
            <w:vAlign w:val="bottom"/>
          </w:tcPr>
          <w:p w14:paraId="2DFC14EC" w14:textId="77777777" w:rsidR="009F6CC8" w:rsidRPr="006C3B14" w:rsidRDefault="009F6CC8" w:rsidP="0093531E">
            <w:pPr>
              <w:suppressAutoHyphens/>
              <w:autoSpaceDE w:val="0"/>
              <w:autoSpaceDN w:val="0"/>
              <w:adjustRightInd w:val="0"/>
              <w:spacing w:after="0" w:line="360" w:lineRule="auto"/>
              <w:jc w:val="center"/>
              <w:rPr>
                <w:rFonts w:ascii="Times New Roman" w:hAnsi="Times New Roman"/>
                <w:b/>
                <w:sz w:val="24"/>
                <w:szCs w:val="24"/>
                <w:lang w:eastAsia="ru-RU"/>
              </w:rPr>
            </w:pPr>
            <w:r w:rsidRPr="006C3B14">
              <w:rPr>
                <w:rFonts w:ascii="Times New Roman" w:hAnsi="Times New Roman"/>
                <w:b/>
                <w:sz w:val="24"/>
                <w:szCs w:val="24"/>
                <w:lang w:eastAsia="ar-SA"/>
              </w:rPr>
              <w:t>Спортивная экипировка</w:t>
            </w:r>
          </w:p>
        </w:tc>
      </w:tr>
      <w:tr w:rsidR="009F6CC8" w:rsidRPr="006C3B14" w14:paraId="07F07C83" w14:textId="77777777" w:rsidTr="0093531E">
        <w:tc>
          <w:tcPr>
            <w:tcW w:w="817" w:type="dxa"/>
            <w:vAlign w:val="center"/>
          </w:tcPr>
          <w:p w14:paraId="442A8E78"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2FA8599A" w14:textId="77777777" w:rsidR="009F6CC8" w:rsidRPr="006C3B14" w:rsidRDefault="009F6CC8" w:rsidP="0093531E">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Костюм рукопашного боя</w:t>
            </w:r>
          </w:p>
        </w:tc>
        <w:tc>
          <w:tcPr>
            <w:tcW w:w="1950" w:type="dxa"/>
            <w:vAlign w:val="center"/>
          </w:tcPr>
          <w:p w14:paraId="688231C6"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комплект</w:t>
            </w:r>
          </w:p>
        </w:tc>
        <w:tc>
          <w:tcPr>
            <w:tcW w:w="2021" w:type="dxa"/>
            <w:vAlign w:val="center"/>
          </w:tcPr>
          <w:p w14:paraId="65BC680C" w14:textId="77777777" w:rsidR="009F6CC8" w:rsidRPr="006C3B14" w:rsidRDefault="009F6CC8" w:rsidP="0093531E">
            <w:pPr>
              <w:suppressAutoHyphens/>
              <w:autoSpaceDE w:val="0"/>
              <w:autoSpaceDN w:val="0"/>
              <w:adjustRightInd w:val="0"/>
              <w:spacing w:after="0" w:line="360" w:lineRule="auto"/>
              <w:jc w:val="center"/>
              <w:rPr>
                <w:rFonts w:ascii="Times New Roman" w:hAnsi="Times New Roman"/>
                <w:sz w:val="24"/>
                <w:szCs w:val="24"/>
                <w:lang w:eastAsia="ru-RU"/>
              </w:rPr>
            </w:pPr>
            <w:r w:rsidRPr="006C3B14">
              <w:rPr>
                <w:rFonts w:ascii="Times New Roman" w:hAnsi="Times New Roman"/>
                <w:sz w:val="24"/>
                <w:szCs w:val="24"/>
                <w:lang w:eastAsia="ru-RU"/>
              </w:rPr>
              <w:t>16</w:t>
            </w:r>
          </w:p>
        </w:tc>
      </w:tr>
      <w:tr w:rsidR="009F6CC8" w:rsidRPr="006C3B14" w14:paraId="25D5595B" w14:textId="77777777" w:rsidTr="0093531E">
        <w:tc>
          <w:tcPr>
            <w:tcW w:w="817" w:type="dxa"/>
            <w:vAlign w:val="center"/>
          </w:tcPr>
          <w:p w14:paraId="2FE57380"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108CBB09" w14:textId="77777777" w:rsidR="009F6CC8" w:rsidRPr="006C3B14" w:rsidRDefault="009F6CC8" w:rsidP="0093531E">
            <w:pPr>
              <w:suppressAutoHyphens/>
              <w:spacing w:after="0" w:line="240" w:lineRule="auto"/>
              <w:rPr>
                <w:rFonts w:ascii="Times New Roman" w:hAnsi="Times New Roman"/>
                <w:sz w:val="24"/>
                <w:szCs w:val="24"/>
                <w:lang w:eastAsia="ru-RU"/>
              </w:rPr>
            </w:pPr>
            <w:r w:rsidRPr="006C3B14">
              <w:rPr>
                <w:rFonts w:ascii="Times New Roman" w:hAnsi="Times New Roman"/>
                <w:bCs/>
                <w:sz w:val="24"/>
                <w:szCs w:val="24"/>
                <w:lang w:eastAsia="ru-RU"/>
              </w:rPr>
              <w:t>Перчатки боксерские</w:t>
            </w:r>
          </w:p>
        </w:tc>
        <w:tc>
          <w:tcPr>
            <w:tcW w:w="1950" w:type="dxa"/>
            <w:vAlign w:val="center"/>
          </w:tcPr>
          <w:p w14:paraId="01F01154"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пар</w:t>
            </w:r>
          </w:p>
        </w:tc>
        <w:tc>
          <w:tcPr>
            <w:tcW w:w="2021" w:type="dxa"/>
            <w:vAlign w:val="center"/>
          </w:tcPr>
          <w:p w14:paraId="71D57ACF"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ru-RU"/>
              </w:rPr>
              <w:t>16</w:t>
            </w:r>
          </w:p>
        </w:tc>
      </w:tr>
      <w:tr w:rsidR="009F6CC8" w:rsidRPr="006C3B14" w14:paraId="6C577514" w14:textId="77777777" w:rsidTr="0093531E">
        <w:tc>
          <w:tcPr>
            <w:tcW w:w="817" w:type="dxa"/>
            <w:vAlign w:val="center"/>
          </w:tcPr>
          <w:p w14:paraId="04D1AFBC"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7B4F7132" w14:textId="77777777" w:rsidR="009F6CC8" w:rsidRPr="006C3B14" w:rsidRDefault="009F6CC8" w:rsidP="0093531E">
            <w:pPr>
              <w:suppressAutoHyphens/>
              <w:spacing w:after="0" w:line="240" w:lineRule="auto"/>
              <w:rPr>
                <w:rFonts w:ascii="Times New Roman" w:hAnsi="Times New Roman"/>
                <w:bCs/>
                <w:sz w:val="24"/>
                <w:szCs w:val="24"/>
                <w:lang w:eastAsia="ru-RU"/>
              </w:rPr>
            </w:pPr>
            <w:r w:rsidRPr="006C3B14">
              <w:rPr>
                <w:rFonts w:ascii="Times New Roman" w:hAnsi="Times New Roman"/>
                <w:sz w:val="24"/>
                <w:szCs w:val="24"/>
                <w:lang w:eastAsia="ar-SA"/>
              </w:rPr>
              <w:t>Перчатки боксерские снарядные</w:t>
            </w:r>
          </w:p>
        </w:tc>
        <w:tc>
          <w:tcPr>
            <w:tcW w:w="1950" w:type="dxa"/>
            <w:vAlign w:val="center"/>
          </w:tcPr>
          <w:p w14:paraId="31B68A52"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пар</w:t>
            </w:r>
          </w:p>
        </w:tc>
        <w:tc>
          <w:tcPr>
            <w:tcW w:w="2021" w:type="dxa"/>
            <w:vAlign w:val="center"/>
          </w:tcPr>
          <w:p w14:paraId="42E528B5"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ru-RU"/>
              </w:rPr>
              <w:t>16</w:t>
            </w:r>
          </w:p>
        </w:tc>
      </w:tr>
      <w:tr w:rsidR="009F6CC8" w:rsidRPr="006C3B14" w14:paraId="51B7A371" w14:textId="77777777" w:rsidTr="0093531E">
        <w:tc>
          <w:tcPr>
            <w:tcW w:w="817" w:type="dxa"/>
            <w:vAlign w:val="center"/>
          </w:tcPr>
          <w:p w14:paraId="72336B7C"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39AF718D" w14:textId="77777777" w:rsidR="009F6CC8" w:rsidRPr="006C3B14" w:rsidRDefault="009F6CC8" w:rsidP="0093531E">
            <w:pPr>
              <w:suppressAutoHyphens/>
              <w:spacing w:after="0" w:line="240" w:lineRule="auto"/>
              <w:rPr>
                <w:rFonts w:ascii="Times New Roman" w:hAnsi="Times New Roman"/>
                <w:sz w:val="24"/>
                <w:szCs w:val="24"/>
                <w:lang w:eastAsia="ar-SA"/>
              </w:rPr>
            </w:pPr>
            <w:r w:rsidRPr="006C3B14">
              <w:rPr>
                <w:rFonts w:ascii="Times New Roman" w:hAnsi="Times New Roman"/>
                <w:bCs/>
                <w:sz w:val="24"/>
                <w:szCs w:val="24"/>
                <w:lang w:eastAsia="ru-RU"/>
              </w:rPr>
              <w:t>Перчатки рукопашного боя красного и синего цвета</w:t>
            </w:r>
          </w:p>
        </w:tc>
        <w:tc>
          <w:tcPr>
            <w:tcW w:w="1950" w:type="dxa"/>
            <w:vAlign w:val="center"/>
          </w:tcPr>
          <w:p w14:paraId="1AA411A8"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комплект</w:t>
            </w:r>
          </w:p>
        </w:tc>
        <w:tc>
          <w:tcPr>
            <w:tcW w:w="2021" w:type="dxa"/>
            <w:vAlign w:val="center"/>
          </w:tcPr>
          <w:p w14:paraId="23460EEF"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ru-RU"/>
              </w:rPr>
              <w:t>16</w:t>
            </w:r>
          </w:p>
        </w:tc>
      </w:tr>
      <w:tr w:rsidR="009F6CC8" w:rsidRPr="006C3B14" w14:paraId="47B83CE0" w14:textId="77777777" w:rsidTr="0093531E">
        <w:tc>
          <w:tcPr>
            <w:tcW w:w="817" w:type="dxa"/>
            <w:vAlign w:val="center"/>
          </w:tcPr>
          <w:p w14:paraId="0D05FDDF"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39E902FE" w14:textId="77777777" w:rsidR="009F6CC8" w:rsidRPr="006C3B14" w:rsidRDefault="009F6CC8" w:rsidP="0093531E">
            <w:pPr>
              <w:suppressAutoHyphens/>
              <w:spacing w:after="0" w:line="240" w:lineRule="auto"/>
              <w:rPr>
                <w:rFonts w:ascii="Times New Roman" w:hAnsi="Times New Roman"/>
                <w:sz w:val="24"/>
                <w:szCs w:val="24"/>
                <w:lang w:eastAsia="ar-SA"/>
              </w:rPr>
            </w:pPr>
            <w:r w:rsidRPr="006C3B14">
              <w:rPr>
                <w:rFonts w:ascii="Times New Roman" w:hAnsi="Times New Roman"/>
                <w:sz w:val="24"/>
                <w:szCs w:val="24"/>
                <w:lang w:eastAsia="ar-SA"/>
              </w:rPr>
              <w:t>Протектор-</w:t>
            </w:r>
            <w:hyperlink r:id="rId11" w:history="1">
              <w:r w:rsidRPr="006C3B14">
                <w:rPr>
                  <w:rFonts w:ascii="Times New Roman" w:hAnsi="Times New Roman"/>
                  <w:sz w:val="24"/>
                  <w:szCs w:val="24"/>
                  <w:lang w:eastAsia="ar-SA"/>
                </w:rPr>
                <w:t>бандаж</w:t>
              </w:r>
            </w:hyperlink>
            <w:r w:rsidRPr="006C3B14">
              <w:rPr>
                <w:rFonts w:ascii="Times New Roman" w:hAnsi="Times New Roman"/>
                <w:sz w:val="24"/>
                <w:szCs w:val="24"/>
                <w:lang w:eastAsia="ar-SA"/>
              </w:rPr>
              <w:t xml:space="preserve"> для паха</w:t>
            </w:r>
          </w:p>
        </w:tc>
        <w:tc>
          <w:tcPr>
            <w:tcW w:w="1950" w:type="dxa"/>
            <w:vAlign w:val="center"/>
          </w:tcPr>
          <w:p w14:paraId="3B249FD8"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2021" w:type="dxa"/>
            <w:vAlign w:val="center"/>
          </w:tcPr>
          <w:p w14:paraId="0714E595"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ru-RU"/>
              </w:rPr>
              <w:t>16</w:t>
            </w:r>
          </w:p>
        </w:tc>
      </w:tr>
      <w:tr w:rsidR="009F6CC8" w:rsidRPr="006C3B14" w14:paraId="030B8E78" w14:textId="77777777" w:rsidTr="0093531E">
        <w:tc>
          <w:tcPr>
            <w:tcW w:w="817" w:type="dxa"/>
            <w:vAlign w:val="center"/>
          </w:tcPr>
          <w:p w14:paraId="02043C9D"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77960156" w14:textId="77777777" w:rsidR="009F6CC8" w:rsidRPr="006C3B14" w:rsidRDefault="009F6CC8" w:rsidP="0093531E">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Протектор-бандаж для груди</w:t>
            </w:r>
          </w:p>
        </w:tc>
        <w:tc>
          <w:tcPr>
            <w:tcW w:w="1950" w:type="dxa"/>
            <w:vAlign w:val="center"/>
          </w:tcPr>
          <w:p w14:paraId="50BE4A30"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2021" w:type="dxa"/>
            <w:vAlign w:val="center"/>
          </w:tcPr>
          <w:p w14:paraId="2F30ED47"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ru-RU"/>
              </w:rPr>
              <w:t>16</w:t>
            </w:r>
          </w:p>
        </w:tc>
      </w:tr>
      <w:tr w:rsidR="009F6CC8" w:rsidRPr="006C3B14" w14:paraId="0EFE4A82" w14:textId="77777777" w:rsidTr="0093531E">
        <w:tc>
          <w:tcPr>
            <w:tcW w:w="817" w:type="dxa"/>
            <w:vAlign w:val="center"/>
          </w:tcPr>
          <w:p w14:paraId="6D65449E"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610655FD" w14:textId="77777777" w:rsidR="009F6CC8" w:rsidRPr="006C3B14" w:rsidRDefault="009F6CC8" w:rsidP="0093531E">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Шлем боксерский</w:t>
            </w:r>
          </w:p>
        </w:tc>
        <w:tc>
          <w:tcPr>
            <w:tcW w:w="1950" w:type="dxa"/>
            <w:vAlign w:val="center"/>
          </w:tcPr>
          <w:p w14:paraId="4B1DADBD"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2021" w:type="dxa"/>
            <w:vAlign w:val="center"/>
          </w:tcPr>
          <w:p w14:paraId="4C9F1BE7"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ru-RU"/>
              </w:rPr>
              <w:t>16</w:t>
            </w:r>
          </w:p>
        </w:tc>
      </w:tr>
      <w:tr w:rsidR="009F6CC8" w:rsidRPr="006C3B14" w14:paraId="7894BFAB" w14:textId="77777777" w:rsidTr="0093531E">
        <w:tc>
          <w:tcPr>
            <w:tcW w:w="817" w:type="dxa"/>
            <w:vAlign w:val="center"/>
          </w:tcPr>
          <w:p w14:paraId="4C7D0BAF"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743603B9" w14:textId="77777777" w:rsidR="009F6CC8" w:rsidRPr="006C3B14" w:rsidRDefault="009F6CC8" w:rsidP="0093531E">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 xml:space="preserve">Футы </w:t>
            </w:r>
            <w:r w:rsidRPr="006C3B14">
              <w:rPr>
                <w:rFonts w:ascii="Times New Roman" w:hAnsi="Times New Roman"/>
                <w:bCs/>
                <w:sz w:val="24"/>
                <w:szCs w:val="24"/>
                <w:lang w:eastAsia="ru-RU"/>
              </w:rPr>
              <w:t>красного и синего цвета</w:t>
            </w:r>
          </w:p>
        </w:tc>
        <w:tc>
          <w:tcPr>
            <w:tcW w:w="1950" w:type="dxa"/>
            <w:vAlign w:val="center"/>
          </w:tcPr>
          <w:p w14:paraId="5739D787"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комплект</w:t>
            </w:r>
          </w:p>
        </w:tc>
        <w:tc>
          <w:tcPr>
            <w:tcW w:w="2021" w:type="dxa"/>
            <w:vAlign w:val="center"/>
          </w:tcPr>
          <w:p w14:paraId="610E31AE"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ar-SA"/>
              </w:rPr>
              <w:t>16</w:t>
            </w:r>
          </w:p>
        </w:tc>
      </w:tr>
      <w:tr w:rsidR="009F6CC8" w:rsidRPr="006C3B14" w14:paraId="210C131E" w14:textId="77777777" w:rsidTr="0093531E">
        <w:tc>
          <w:tcPr>
            <w:tcW w:w="817" w:type="dxa"/>
            <w:vAlign w:val="center"/>
          </w:tcPr>
          <w:p w14:paraId="7D89ECB1" w14:textId="77777777" w:rsidR="009F6CC8" w:rsidRPr="006C3B14" w:rsidRDefault="009F6CC8" w:rsidP="0093531E">
            <w:pPr>
              <w:numPr>
                <w:ilvl w:val="0"/>
                <w:numId w:val="39"/>
              </w:numPr>
              <w:suppressAutoHyphens/>
              <w:autoSpaceDE w:val="0"/>
              <w:autoSpaceDN w:val="0"/>
              <w:adjustRightInd w:val="0"/>
              <w:spacing w:after="0" w:line="360" w:lineRule="auto"/>
              <w:jc w:val="center"/>
              <w:rPr>
                <w:rFonts w:ascii="Times New Roman" w:hAnsi="Times New Roman"/>
                <w:sz w:val="24"/>
                <w:szCs w:val="24"/>
                <w:lang w:eastAsia="ru-RU"/>
              </w:rPr>
            </w:pPr>
          </w:p>
        </w:tc>
        <w:tc>
          <w:tcPr>
            <w:tcW w:w="4810" w:type="dxa"/>
            <w:vAlign w:val="center"/>
          </w:tcPr>
          <w:p w14:paraId="2F4A3FF5" w14:textId="77777777" w:rsidR="009F6CC8" w:rsidRPr="006C3B14" w:rsidRDefault="009F6CC8" w:rsidP="0093531E">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Эластичные бинты для рук</w:t>
            </w:r>
          </w:p>
        </w:tc>
        <w:tc>
          <w:tcPr>
            <w:tcW w:w="1950" w:type="dxa"/>
            <w:vAlign w:val="center"/>
          </w:tcPr>
          <w:p w14:paraId="4E846502" w14:textId="77777777" w:rsidR="009F6CC8" w:rsidRPr="006C3B14" w:rsidRDefault="009F6CC8" w:rsidP="0093531E">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2021" w:type="dxa"/>
            <w:vAlign w:val="center"/>
          </w:tcPr>
          <w:p w14:paraId="4823D0BF" w14:textId="77777777" w:rsidR="009F6CC8" w:rsidRPr="006C3B14" w:rsidRDefault="009F6CC8" w:rsidP="0093531E">
            <w:pPr>
              <w:suppressAutoHyphens/>
              <w:spacing w:after="0" w:line="240" w:lineRule="auto"/>
              <w:jc w:val="center"/>
              <w:rPr>
                <w:rFonts w:ascii="Times New Roman" w:hAnsi="Times New Roman"/>
                <w:sz w:val="24"/>
                <w:szCs w:val="24"/>
                <w:lang w:eastAsia="ar-SA"/>
              </w:rPr>
            </w:pPr>
            <w:r w:rsidRPr="006C3B14">
              <w:rPr>
                <w:rFonts w:ascii="Times New Roman" w:hAnsi="Times New Roman"/>
                <w:sz w:val="24"/>
                <w:szCs w:val="24"/>
                <w:lang w:eastAsia="ru-RU"/>
              </w:rPr>
              <w:t>16</w:t>
            </w:r>
          </w:p>
        </w:tc>
      </w:tr>
    </w:tbl>
    <w:p w14:paraId="674636AB" w14:textId="77777777" w:rsidR="009F6CC8" w:rsidRPr="006C3B14" w:rsidRDefault="009F6CC8" w:rsidP="009F6CC8">
      <w:pPr>
        <w:suppressAutoHyphens/>
        <w:spacing w:after="0" w:line="240" w:lineRule="auto"/>
        <w:ind w:left="-709" w:right="-598"/>
        <w:jc w:val="right"/>
        <w:rPr>
          <w:rFonts w:ascii="Times New Roman" w:hAnsi="Times New Roman"/>
          <w:b/>
          <w:sz w:val="24"/>
          <w:szCs w:val="24"/>
          <w:lang w:eastAsia="ar-SA"/>
        </w:rPr>
      </w:pPr>
    </w:p>
    <w:p w14:paraId="0BAC36FC" w14:textId="77777777" w:rsidR="009F6CC8" w:rsidRPr="006C3B14" w:rsidRDefault="009F6CC8" w:rsidP="009F6CC8">
      <w:pPr>
        <w:suppressAutoHyphens/>
        <w:spacing w:after="0" w:line="240" w:lineRule="auto"/>
        <w:ind w:left="-709" w:right="-598"/>
        <w:jc w:val="right"/>
        <w:rPr>
          <w:rFonts w:ascii="Times New Roman" w:hAnsi="Times New Roman"/>
          <w:b/>
          <w:sz w:val="24"/>
          <w:szCs w:val="24"/>
          <w:lang w:eastAsia="ar-SA"/>
        </w:rPr>
      </w:pPr>
    </w:p>
    <w:p w14:paraId="68C6147F" w14:textId="5BEBA7A4" w:rsidR="009F6CC8" w:rsidRPr="006C3B14" w:rsidRDefault="0093531E" w:rsidP="0093531E">
      <w:pPr>
        <w:suppressAutoHyphens/>
        <w:spacing w:after="0" w:line="240" w:lineRule="auto"/>
        <w:ind w:left="-709" w:right="-598"/>
        <w:jc w:val="center"/>
        <w:rPr>
          <w:rFonts w:ascii="Times New Roman" w:hAnsi="Times New Roman"/>
          <w:b/>
          <w:sz w:val="24"/>
          <w:szCs w:val="24"/>
          <w:lang w:eastAsia="ar-SA"/>
        </w:rPr>
      </w:pPr>
      <w:r>
        <w:rPr>
          <w:rFonts w:ascii="Times New Roman" w:hAnsi="Times New Roman"/>
          <w:b/>
          <w:sz w:val="24"/>
          <w:szCs w:val="24"/>
          <w:lang w:eastAsia="ar-SA"/>
        </w:rPr>
        <w:t>Спортивная экипировка, передаваемая в индивидуальное пользование</w:t>
      </w:r>
    </w:p>
    <w:p w14:paraId="52E6C49D" w14:textId="501BE082" w:rsidR="009F6CC8" w:rsidRPr="006C3B14" w:rsidRDefault="009F6CC8" w:rsidP="0093531E">
      <w:pPr>
        <w:suppressAutoHyphens/>
        <w:spacing w:after="0" w:line="240" w:lineRule="auto"/>
        <w:ind w:right="-598"/>
        <w:rPr>
          <w:rFonts w:ascii="Times New Roman" w:hAnsi="Times New Roman"/>
          <w:b/>
          <w:sz w:val="24"/>
          <w:szCs w:val="24"/>
          <w:lang w:eastAsia="ar-SA"/>
        </w:rPr>
      </w:pPr>
    </w:p>
    <w:tbl>
      <w:tblPr>
        <w:tblW w:w="5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
        <w:gridCol w:w="1481"/>
        <w:gridCol w:w="702"/>
        <w:gridCol w:w="1134"/>
        <w:gridCol w:w="423"/>
        <w:gridCol w:w="857"/>
        <w:gridCol w:w="559"/>
        <w:gridCol w:w="658"/>
        <w:gridCol w:w="437"/>
        <w:gridCol w:w="658"/>
        <w:gridCol w:w="437"/>
        <w:gridCol w:w="652"/>
        <w:gridCol w:w="709"/>
        <w:gridCol w:w="709"/>
        <w:gridCol w:w="236"/>
      </w:tblGrid>
      <w:tr w:rsidR="009F6CC8" w:rsidRPr="006C3B14" w14:paraId="0EFF2D42" w14:textId="77777777" w:rsidTr="0093531E">
        <w:trPr>
          <w:gridAfter w:val="1"/>
          <w:wAfter w:w="117" w:type="pct"/>
          <w:cantSplit/>
          <w:trHeight w:val="311"/>
        </w:trPr>
        <w:tc>
          <w:tcPr>
            <w:tcW w:w="4883" w:type="pct"/>
            <w:gridSpan w:val="14"/>
            <w:tcBorders>
              <w:bottom w:val="nil"/>
            </w:tcBorders>
            <w:vAlign w:val="center"/>
          </w:tcPr>
          <w:p w14:paraId="7A119146"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Спортивная экипировка, передаваемая в индивидуальное пользование</w:t>
            </w:r>
          </w:p>
        </w:tc>
      </w:tr>
      <w:tr w:rsidR="0093531E" w:rsidRPr="006C3B14" w14:paraId="20C8AD2F" w14:textId="77777777" w:rsidTr="0093531E">
        <w:trPr>
          <w:gridAfter w:val="1"/>
          <w:wAfter w:w="117" w:type="pct"/>
          <w:cantSplit/>
          <w:trHeight w:val="311"/>
        </w:trPr>
        <w:tc>
          <w:tcPr>
            <w:tcW w:w="234" w:type="pct"/>
            <w:vMerge w:val="restart"/>
            <w:tcBorders>
              <w:top w:val="nil"/>
            </w:tcBorders>
            <w:vAlign w:val="center"/>
          </w:tcPr>
          <w:p w14:paraId="6E77F625"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p w14:paraId="0B2AD9FD"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п/п</w:t>
            </w:r>
          </w:p>
        </w:tc>
        <w:tc>
          <w:tcPr>
            <w:tcW w:w="732" w:type="pct"/>
            <w:vMerge w:val="restart"/>
            <w:tcBorders>
              <w:top w:val="nil"/>
            </w:tcBorders>
            <w:textDirection w:val="btLr"/>
            <w:vAlign w:val="center"/>
          </w:tcPr>
          <w:p w14:paraId="05F96BCC"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Наименование</w:t>
            </w:r>
          </w:p>
          <w:p w14:paraId="4CA91D04"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спортивной</w:t>
            </w:r>
          </w:p>
          <w:p w14:paraId="0ECB0D3B"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экипировки</w:t>
            </w:r>
          </w:p>
          <w:p w14:paraId="1EC73DB1"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индивидуального</w:t>
            </w:r>
          </w:p>
          <w:p w14:paraId="5C967E0D"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пользования</w:t>
            </w:r>
          </w:p>
        </w:tc>
        <w:tc>
          <w:tcPr>
            <w:tcW w:w="347" w:type="pct"/>
            <w:vMerge w:val="restart"/>
            <w:tcBorders>
              <w:top w:val="nil"/>
            </w:tcBorders>
            <w:textDirection w:val="btLr"/>
            <w:vAlign w:val="center"/>
          </w:tcPr>
          <w:p w14:paraId="146E8EE5"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Единица измерения</w:t>
            </w:r>
          </w:p>
        </w:tc>
        <w:tc>
          <w:tcPr>
            <w:tcW w:w="560" w:type="pct"/>
            <w:vMerge w:val="restart"/>
            <w:tcBorders>
              <w:top w:val="nil"/>
            </w:tcBorders>
            <w:textDirection w:val="btLr"/>
            <w:vAlign w:val="center"/>
          </w:tcPr>
          <w:p w14:paraId="706C9652"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Расчетная единица</w:t>
            </w:r>
          </w:p>
        </w:tc>
        <w:tc>
          <w:tcPr>
            <w:tcW w:w="632" w:type="pct"/>
            <w:gridSpan w:val="2"/>
            <w:tcBorders>
              <w:top w:val="nil"/>
            </w:tcBorders>
          </w:tcPr>
          <w:p w14:paraId="10CFAB4C"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2379" w:type="pct"/>
            <w:gridSpan w:val="8"/>
            <w:tcBorders>
              <w:top w:val="nil"/>
            </w:tcBorders>
          </w:tcPr>
          <w:p w14:paraId="09EB3E7B"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Этапы спортивной подготовки</w:t>
            </w:r>
          </w:p>
        </w:tc>
      </w:tr>
      <w:tr w:rsidR="0093531E" w:rsidRPr="006C3B14" w14:paraId="7BBA7070" w14:textId="77777777" w:rsidTr="0093531E">
        <w:trPr>
          <w:cantSplit/>
        </w:trPr>
        <w:tc>
          <w:tcPr>
            <w:tcW w:w="234" w:type="pct"/>
            <w:vMerge/>
            <w:tcBorders>
              <w:top w:val="nil"/>
            </w:tcBorders>
          </w:tcPr>
          <w:p w14:paraId="4DA895E7"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732" w:type="pct"/>
            <w:vMerge/>
            <w:tcBorders>
              <w:top w:val="nil"/>
            </w:tcBorders>
          </w:tcPr>
          <w:p w14:paraId="578B90BD"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347" w:type="pct"/>
            <w:vMerge/>
            <w:tcBorders>
              <w:top w:val="nil"/>
            </w:tcBorders>
          </w:tcPr>
          <w:p w14:paraId="203C89FD"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560" w:type="pct"/>
            <w:vMerge/>
            <w:tcBorders>
              <w:top w:val="nil"/>
            </w:tcBorders>
          </w:tcPr>
          <w:p w14:paraId="4D8674E5"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632" w:type="pct"/>
            <w:gridSpan w:val="2"/>
            <w:tcBorders>
              <w:top w:val="nil"/>
            </w:tcBorders>
          </w:tcPr>
          <w:p w14:paraId="3A3F41B2"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СОГ-1</w:t>
            </w:r>
          </w:p>
        </w:tc>
        <w:tc>
          <w:tcPr>
            <w:tcW w:w="601" w:type="pct"/>
            <w:gridSpan w:val="2"/>
            <w:tcBorders>
              <w:top w:val="nil"/>
            </w:tcBorders>
          </w:tcPr>
          <w:p w14:paraId="27C80E9A"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НП-2</w:t>
            </w:r>
          </w:p>
        </w:tc>
        <w:tc>
          <w:tcPr>
            <w:tcW w:w="541" w:type="pct"/>
            <w:gridSpan w:val="2"/>
            <w:tcBorders>
              <w:top w:val="nil"/>
            </w:tcBorders>
          </w:tcPr>
          <w:p w14:paraId="40E4E19E"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НП-3</w:t>
            </w:r>
          </w:p>
        </w:tc>
        <w:tc>
          <w:tcPr>
            <w:tcW w:w="538" w:type="pct"/>
            <w:gridSpan w:val="2"/>
            <w:tcBorders>
              <w:top w:val="nil"/>
              <w:right w:val="nil"/>
            </w:tcBorders>
          </w:tcPr>
          <w:p w14:paraId="27B042AA"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НП-4</w:t>
            </w:r>
          </w:p>
        </w:tc>
        <w:tc>
          <w:tcPr>
            <w:tcW w:w="699" w:type="pct"/>
            <w:gridSpan w:val="2"/>
            <w:tcBorders>
              <w:top w:val="nil"/>
              <w:right w:val="single" w:sz="4" w:space="0" w:color="auto"/>
            </w:tcBorders>
          </w:tcPr>
          <w:p w14:paraId="2FFA4C8D"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НП-5</w:t>
            </w:r>
          </w:p>
        </w:tc>
        <w:tc>
          <w:tcPr>
            <w:tcW w:w="117" w:type="pct"/>
            <w:vMerge w:val="restart"/>
            <w:tcBorders>
              <w:top w:val="nil"/>
              <w:left w:val="single" w:sz="4" w:space="0" w:color="auto"/>
              <w:bottom w:val="nil"/>
              <w:right w:val="nil"/>
            </w:tcBorders>
          </w:tcPr>
          <w:p w14:paraId="30577A11"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p>
          <w:p w14:paraId="26F2A489"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p>
          <w:p w14:paraId="459EE4C0"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p>
        </w:tc>
      </w:tr>
      <w:tr w:rsidR="0093531E" w:rsidRPr="006C3B14" w14:paraId="7478688F" w14:textId="77777777" w:rsidTr="0093531E">
        <w:trPr>
          <w:cantSplit/>
          <w:trHeight w:val="1899"/>
        </w:trPr>
        <w:tc>
          <w:tcPr>
            <w:tcW w:w="234" w:type="pct"/>
            <w:vMerge/>
            <w:tcBorders>
              <w:top w:val="nil"/>
            </w:tcBorders>
          </w:tcPr>
          <w:p w14:paraId="3A787EF6"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732" w:type="pct"/>
            <w:vMerge/>
            <w:tcBorders>
              <w:top w:val="nil"/>
            </w:tcBorders>
          </w:tcPr>
          <w:p w14:paraId="3BAB6A06"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347" w:type="pct"/>
            <w:vMerge/>
            <w:tcBorders>
              <w:top w:val="nil"/>
            </w:tcBorders>
          </w:tcPr>
          <w:p w14:paraId="3A0F4D09"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560" w:type="pct"/>
            <w:vMerge/>
            <w:tcBorders>
              <w:top w:val="nil"/>
            </w:tcBorders>
          </w:tcPr>
          <w:p w14:paraId="780B1879"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p>
        </w:tc>
        <w:tc>
          <w:tcPr>
            <w:tcW w:w="209" w:type="pct"/>
            <w:textDirection w:val="btLr"/>
            <w:vAlign w:val="center"/>
          </w:tcPr>
          <w:p w14:paraId="5CB6E1BA"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количество</w:t>
            </w:r>
          </w:p>
        </w:tc>
        <w:tc>
          <w:tcPr>
            <w:tcW w:w="423" w:type="pct"/>
            <w:textDirection w:val="btLr"/>
            <w:vAlign w:val="center"/>
          </w:tcPr>
          <w:p w14:paraId="6EFE7B80"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срок</w:t>
            </w:r>
          </w:p>
          <w:p w14:paraId="33D4E306"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эксплуатации (лет)</w:t>
            </w:r>
          </w:p>
        </w:tc>
        <w:tc>
          <w:tcPr>
            <w:tcW w:w="276" w:type="pct"/>
            <w:textDirection w:val="btLr"/>
            <w:vAlign w:val="center"/>
          </w:tcPr>
          <w:p w14:paraId="09162B09"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количество</w:t>
            </w:r>
          </w:p>
        </w:tc>
        <w:tc>
          <w:tcPr>
            <w:tcW w:w="325" w:type="pct"/>
            <w:textDirection w:val="btLr"/>
            <w:vAlign w:val="center"/>
          </w:tcPr>
          <w:p w14:paraId="327DA12E"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срок</w:t>
            </w:r>
          </w:p>
          <w:p w14:paraId="189D424C"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эксплуатации (лет)</w:t>
            </w:r>
          </w:p>
        </w:tc>
        <w:tc>
          <w:tcPr>
            <w:tcW w:w="216" w:type="pct"/>
            <w:textDirection w:val="btLr"/>
            <w:vAlign w:val="center"/>
          </w:tcPr>
          <w:p w14:paraId="64051641"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количество</w:t>
            </w:r>
          </w:p>
        </w:tc>
        <w:tc>
          <w:tcPr>
            <w:tcW w:w="325" w:type="pct"/>
            <w:textDirection w:val="btLr"/>
            <w:vAlign w:val="center"/>
          </w:tcPr>
          <w:p w14:paraId="3233A1BE"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срок</w:t>
            </w:r>
          </w:p>
          <w:p w14:paraId="01D0BF9B"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эксплуатации (лет)</w:t>
            </w:r>
          </w:p>
        </w:tc>
        <w:tc>
          <w:tcPr>
            <w:tcW w:w="216" w:type="pct"/>
            <w:textDirection w:val="btLr"/>
            <w:vAlign w:val="center"/>
          </w:tcPr>
          <w:p w14:paraId="40535F05"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количество</w:t>
            </w:r>
          </w:p>
        </w:tc>
        <w:tc>
          <w:tcPr>
            <w:tcW w:w="321" w:type="pct"/>
            <w:textDirection w:val="btLr"/>
            <w:vAlign w:val="center"/>
          </w:tcPr>
          <w:p w14:paraId="5971281F"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срок</w:t>
            </w:r>
          </w:p>
          <w:p w14:paraId="651D0DEB"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эксплуатации (лет)</w:t>
            </w:r>
          </w:p>
        </w:tc>
        <w:tc>
          <w:tcPr>
            <w:tcW w:w="350" w:type="pct"/>
            <w:textDirection w:val="btLr"/>
            <w:vAlign w:val="center"/>
          </w:tcPr>
          <w:p w14:paraId="26ABD65A"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количество</w:t>
            </w:r>
          </w:p>
        </w:tc>
        <w:tc>
          <w:tcPr>
            <w:tcW w:w="350" w:type="pct"/>
            <w:textDirection w:val="btLr"/>
            <w:vAlign w:val="center"/>
          </w:tcPr>
          <w:p w14:paraId="294AF657"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срок</w:t>
            </w:r>
          </w:p>
          <w:p w14:paraId="3BD9318F"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r w:rsidRPr="006C3B14">
              <w:rPr>
                <w:rFonts w:ascii="Times New Roman" w:hAnsi="Times New Roman"/>
                <w:sz w:val="24"/>
                <w:szCs w:val="24"/>
                <w:lang w:eastAsia="ru-RU"/>
              </w:rPr>
              <w:t>эксплуатации (лет)</w:t>
            </w:r>
          </w:p>
        </w:tc>
        <w:tc>
          <w:tcPr>
            <w:tcW w:w="117" w:type="pct"/>
            <w:vMerge/>
            <w:tcBorders>
              <w:top w:val="nil"/>
              <w:bottom w:val="nil"/>
              <w:right w:val="nil"/>
            </w:tcBorders>
            <w:textDirection w:val="btLr"/>
            <w:vAlign w:val="center"/>
          </w:tcPr>
          <w:p w14:paraId="164F1F81" w14:textId="77777777" w:rsidR="009F6CC8" w:rsidRPr="006C3B14" w:rsidRDefault="009F6CC8" w:rsidP="00DE544D">
            <w:pPr>
              <w:suppressAutoHyphens/>
              <w:spacing w:after="0" w:line="240" w:lineRule="auto"/>
              <w:ind w:right="113"/>
              <w:jc w:val="center"/>
              <w:rPr>
                <w:rFonts w:ascii="Times New Roman" w:hAnsi="Times New Roman"/>
                <w:sz w:val="24"/>
                <w:szCs w:val="24"/>
                <w:lang w:eastAsia="ru-RU"/>
              </w:rPr>
            </w:pPr>
          </w:p>
        </w:tc>
      </w:tr>
      <w:tr w:rsidR="0093531E" w:rsidRPr="006C3B14" w14:paraId="44223DFA" w14:textId="77777777" w:rsidTr="0093531E">
        <w:trPr>
          <w:trHeight w:val="141"/>
        </w:trPr>
        <w:tc>
          <w:tcPr>
            <w:tcW w:w="234" w:type="pct"/>
            <w:vAlign w:val="center"/>
          </w:tcPr>
          <w:p w14:paraId="4A5027D7"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0015408C"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Боксерский эластичный</w:t>
            </w:r>
          </w:p>
          <w:p w14:paraId="4A59DB61"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бинт для рук</w:t>
            </w:r>
          </w:p>
        </w:tc>
        <w:tc>
          <w:tcPr>
            <w:tcW w:w="347" w:type="pct"/>
            <w:vAlign w:val="center"/>
          </w:tcPr>
          <w:p w14:paraId="7441EBA2"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пар</w:t>
            </w:r>
          </w:p>
        </w:tc>
        <w:tc>
          <w:tcPr>
            <w:tcW w:w="560" w:type="pct"/>
            <w:vAlign w:val="center"/>
          </w:tcPr>
          <w:p w14:paraId="1FF993B3"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44A3F898"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vAlign w:val="center"/>
          </w:tcPr>
          <w:p w14:paraId="6184AC65"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vAlign w:val="center"/>
          </w:tcPr>
          <w:p w14:paraId="39D67BFA"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vAlign w:val="center"/>
          </w:tcPr>
          <w:p w14:paraId="745F052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7C549E9F"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c>
          <w:tcPr>
            <w:tcW w:w="216" w:type="pct"/>
            <w:vAlign w:val="center"/>
          </w:tcPr>
          <w:p w14:paraId="55563FA8"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68D500A5"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4E86BA5E"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1" w:type="pct"/>
            <w:vAlign w:val="center"/>
          </w:tcPr>
          <w:p w14:paraId="21A88EBA"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5A784298"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529FB6EE"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117" w:type="pct"/>
            <w:vMerge/>
            <w:tcBorders>
              <w:top w:val="nil"/>
              <w:bottom w:val="nil"/>
              <w:right w:val="nil"/>
            </w:tcBorders>
            <w:vAlign w:val="center"/>
          </w:tcPr>
          <w:p w14:paraId="5439B003"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p>
        </w:tc>
      </w:tr>
      <w:tr w:rsidR="0093531E" w:rsidRPr="006C3B14" w14:paraId="03DA5B76" w14:textId="77777777" w:rsidTr="0093531E">
        <w:trPr>
          <w:trHeight w:val="141"/>
        </w:trPr>
        <w:tc>
          <w:tcPr>
            <w:tcW w:w="234" w:type="pct"/>
            <w:vAlign w:val="center"/>
          </w:tcPr>
          <w:p w14:paraId="70B08652"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3F1DE436"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Борцовки</w:t>
            </w:r>
          </w:p>
          <w:p w14:paraId="78C8BF29"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с мягкой подошвой</w:t>
            </w:r>
          </w:p>
        </w:tc>
        <w:tc>
          <w:tcPr>
            <w:tcW w:w="347" w:type="pct"/>
            <w:vAlign w:val="center"/>
          </w:tcPr>
          <w:p w14:paraId="485A760A"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пар</w:t>
            </w:r>
          </w:p>
        </w:tc>
        <w:tc>
          <w:tcPr>
            <w:tcW w:w="560" w:type="pct"/>
            <w:vAlign w:val="center"/>
          </w:tcPr>
          <w:p w14:paraId="516F3812"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32C6ED98"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vAlign w:val="center"/>
          </w:tcPr>
          <w:p w14:paraId="1495BF02"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vAlign w:val="center"/>
          </w:tcPr>
          <w:p w14:paraId="4FCD5A96"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vAlign w:val="center"/>
          </w:tcPr>
          <w:p w14:paraId="1419027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1E7F4347"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1344C44D"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502B78B7"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2EC2EDE8"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1" w:type="pct"/>
            <w:vAlign w:val="center"/>
          </w:tcPr>
          <w:p w14:paraId="072DA691"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7D5BAE83"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4142CD61"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117" w:type="pct"/>
            <w:vMerge/>
            <w:tcBorders>
              <w:top w:val="nil"/>
              <w:bottom w:val="nil"/>
              <w:right w:val="nil"/>
            </w:tcBorders>
            <w:vAlign w:val="center"/>
          </w:tcPr>
          <w:p w14:paraId="3ACDCA65" w14:textId="77777777" w:rsidR="009F6CC8" w:rsidRPr="006C3B14" w:rsidRDefault="009F6CC8" w:rsidP="00DE544D">
            <w:pPr>
              <w:suppressAutoHyphens/>
              <w:spacing w:after="0" w:line="240" w:lineRule="auto"/>
              <w:jc w:val="center"/>
              <w:rPr>
                <w:rFonts w:ascii="Times New Roman" w:hAnsi="Times New Roman"/>
                <w:sz w:val="24"/>
                <w:szCs w:val="24"/>
                <w:lang w:eastAsia="ar-SA"/>
              </w:rPr>
            </w:pPr>
          </w:p>
        </w:tc>
      </w:tr>
      <w:tr w:rsidR="0093531E" w:rsidRPr="006C3B14" w14:paraId="0FDFE23E" w14:textId="77777777" w:rsidTr="0093531E">
        <w:trPr>
          <w:trHeight w:val="552"/>
        </w:trPr>
        <w:tc>
          <w:tcPr>
            <w:tcW w:w="234" w:type="pct"/>
            <w:vAlign w:val="center"/>
          </w:tcPr>
          <w:p w14:paraId="6AF37E61"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1A443824" w14:textId="77777777" w:rsidR="009F6CC8" w:rsidRPr="006C3B14" w:rsidRDefault="009F6CC8" w:rsidP="00DE544D">
            <w:pPr>
              <w:suppressAutoHyphens/>
              <w:spacing w:after="0" w:line="240" w:lineRule="auto"/>
              <w:rPr>
                <w:rFonts w:ascii="Times New Roman" w:hAnsi="Times New Roman"/>
                <w:bCs/>
                <w:sz w:val="24"/>
                <w:szCs w:val="24"/>
                <w:lang w:eastAsia="ru-RU"/>
              </w:rPr>
            </w:pPr>
            <w:r w:rsidRPr="006C3B14">
              <w:rPr>
                <w:rFonts w:ascii="Times New Roman" w:hAnsi="Times New Roman"/>
                <w:sz w:val="24"/>
                <w:szCs w:val="24"/>
                <w:lang w:eastAsia="ru-RU"/>
              </w:rPr>
              <w:t xml:space="preserve">Защитные накладки на ноги </w:t>
            </w:r>
            <w:r w:rsidRPr="006C3B14">
              <w:rPr>
                <w:rFonts w:ascii="Times New Roman" w:hAnsi="Times New Roman"/>
                <w:bCs/>
                <w:sz w:val="24"/>
                <w:szCs w:val="24"/>
                <w:lang w:eastAsia="ru-RU"/>
              </w:rPr>
              <w:t>красного и синего цвета</w:t>
            </w:r>
          </w:p>
        </w:tc>
        <w:tc>
          <w:tcPr>
            <w:tcW w:w="347" w:type="pct"/>
            <w:vAlign w:val="center"/>
          </w:tcPr>
          <w:p w14:paraId="462A7BF1"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комплект</w:t>
            </w:r>
          </w:p>
        </w:tc>
        <w:tc>
          <w:tcPr>
            <w:tcW w:w="560" w:type="pct"/>
            <w:vAlign w:val="center"/>
          </w:tcPr>
          <w:p w14:paraId="66E1B599"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7C00A1BE"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vAlign w:val="center"/>
          </w:tcPr>
          <w:p w14:paraId="3F49FD32"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vAlign w:val="center"/>
          </w:tcPr>
          <w:p w14:paraId="148334B8"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vAlign w:val="center"/>
          </w:tcPr>
          <w:p w14:paraId="088A2A4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37837D97"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4A75E75E"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2839CF0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4CC70246"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1" w:type="pct"/>
            <w:vAlign w:val="center"/>
          </w:tcPr>
          <w:p w14:paraId="09AF1804"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1D390A1A"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30454736"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117" w:type="pct"/>
            <w:vMerge/>
            <w:tcBorders>
              <w:top w:val="nil"/>
              <w:bottom w:val="nil"/>
              <w:right w:val="nil"/>
            </w:tcBorders>
            <w:vAlign w:val="center"/>
          </w:tcPr>
          <w:p w14:paraId="6CC9AC32"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p>
        </w:tc>
      </w:tr>
      <w:tr w:rsidR="0093531E" w:rsidRPr="006C3B14" w14:paraId="0F1C3389" w14:textId="77777777" w:rsidTr="0093531E">
        <w:trPr>
          <w:trHeight w:val="141"/>
        </w:trPr>
        <w:tc>
          <w:tcPr>
            <w:tcW w:w="234" w:type="pct"/>
            <w:vAlign w:val="center"/>
          </w:tcPr>
          <w:p w14:paraId="1AF7238A"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161B35C2" w14:textId="77777777" w:rsidR="009F6CC8" w:rsidRPr="006C3B14" w:rsidRDefault="009F6CC8" w:rsidP="00DE544D">
            <w:pPr>
              <w:suppressAutoHyphens/>
              <w:spacing w:after="0" w:line="240" w:lineRule="auto"/>
              <w:rPr>
                <w:rFonts w:ascii="Times New Roman" w:hAnsi="Times New Roman"/>
                <w:sz w:val="24"/>
                <w:szCs w:val="24"/>
                <w:lang w:eastAsia="ar-SA"/>
              </w:rPr>
            </w:pPr>
            <w:r w:rsidRPr="006C3B14">
              <w:rPr>
                <w:rFonts w:ascii="Times New Roman" w:hAnsi="Times New Roman"/>
                <w:sz w:val="24"/>
                <w:szCs w:val="24"/>
                <w:lang w:eastAsia="ar-SA"/>
              </w:rPr>
              <w:t>Капа</w:t>
            </w:r>
          </w:p>
          <w:p w14:paraId="2CEA180A"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ar-SA"/>
              </w:rPr>
              <w:t>(зубной протектор)</w:t>
            </w:r>
          </w:p>
        </w:tc>
        <w:tc>
          <w:tcPr>
            <w:tcW w:w="347" w:type="pct"/>
            <w:vAlign w:val="center"/>
          </w:tcPr>
          <w:p w14:paraId="2BA8F2D4"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560" w:type="pct"/>
            <w:vAlign w:val="center"/>
          </w:tcPr>
          <w:p w14:paraId="0B787587"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27416C99"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vAlign w:val="center"/>
          </w:tcPr>
          <w:p w14:paraId="13EFF809"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vAlign w:val="center"/>
          </w:tcPr>
          <w:p w14:paraId="780B2B9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vAlign w:val="center"/>
          </w:tcPr>
          <w:p w14:paraId="5F93194A"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293E0DF7"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4CAA8DA7"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4609201A"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67215684"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1" w:type="pct"/>
            <w:vAlign w:val="center"/>
          </w:tcPr>
          <w:p w14:paraId="0500F454"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10A9DCFC" w14:textId="77777777" w:rsidR="009F6CC8" w:rsidRPr="006C3B14" w:rsidRDefault="009F6CC8" w:rsidP="00DE544D">
            <w:pPr>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5F8F784D"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117" w:type="pct"/>
            <w:vMerge/>
            <w:tcBorders>
              <w:top w:val="nil"/>
              <w:bottom w:val="nil"/>
              <w:right w:val="nil"/>
            </w:tcBorders>
            <w:vAlign w:val="center"/>
          </w:tcPr>
          <w:p w14:paraId="1E070A2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p>
        </w:tc>
      </w:tr>
      <w:tr w:rsidR="0093531E" w:rsidRPr="006C3B14" w14:paraId="2954C9C6" w14:textId="77777777" w:rsidTr="0093531E">
        <w:trPr>
          <w:trHeight w:val="141"/>
        </w:trPr>
        <w:tc>
          <w:tcPr>
            <w:tcW w:w="234" w:type="pct"/>
            <w:vAlign w:val="center"/>
          </w:tcPr>
          <w:p w14:paraId="47F1D44E"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236A7D65" w14:textId="77777777" w:rsidR="009F6CC8" w:rsidRPr="006C3B14" w:rsidRDefault="009F6CC8" w:rsidP="00DE544D">
            <w:pPr>
              <w:suppressAutoHyphens/>
              <w:spacing w:after="0" w:line="240" w:lineRule="auto"/>
              <w:rPr>
                <w:rFonts w:ascii="Times New Roman" w:hAnsi="Times New Roman"/>
                <w:sz w:val="24"/>
                <w:szCs w:val="24"/>
                <w:lang w:eastAsia="ar-SA"/>
              </w:rPr>
            </w:pPr>
            <w:r w:rsidRPr="006C3B14">
              <w:rPr>
                <w:rFonts w:ascii="Times New Roman" w:hAnsi="Times New Roman"/>
                <w:sz w:val="24"/>
                <w:szCs w:val="24"/>
                <w:lang w:eastAsia="ar-SA"/>
              </w:rPr>
              <w:t>Костюм ветрозащитный</w:t>
            </w:r>
          </w:p>
        </w:tc>
        <w:tc>
          <w:tcPr>
            <w:tcW w:w="347" w:type="pct"/>
            <w:vAlign w:val="center"/>
          </w:tcPr>
          <w:p w14:paraId="475942FD"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штук</w:t>
            </w:r>
          </w:p>
        </w:tc>
        <w:tc>
          <w:tcPr>
            <w:tcW w:w="560" w:type="pct"/>
            <w:vAlign w:val="center"/>
          </w:tcPr>
          <w:p w14:paraId="466BBFB2"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2EA5FD10"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vAlign w:val="center"/>
          </w:tcPr>
          <w:p w14:paraId="30EA09C8"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vAlign w:val="center"/>
          </w:tcPr>
          <w:p w14:paraId="1D8615A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vAlign w:val="center"/>
          </w:tcPr>
          <w:p w14:paraId="3BF8580B"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25" w:type="pct"/>
            <w:vAlign w:val="center"/>
          </w:tcPr>
          <w:p w14:paraId="41566B53"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16" w:type="pct"/>
            <w:vAlign w:val="center"/>
          </w:tcPr>
          <w:p w14:paraId="2B601403"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25" w:type="pct"/>
            <w:vAlign w:val="center"/>
          </w:tcPr>
          <w:p w14:paraId="1FEC8E29"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16" w:type="pct"/>
            <w:vAlign w:val="center"/>
          </w:tcPr>
          <w:p w14:paraId="511670EB"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21" w:type="pct"/>
            <w:vAlign w:val="center"/>
          </w:tcPr>
          <w:p w14:paraId="64F6BFC9"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50" w:type="pct"/>
            <w:vAlign w:val="center"/>
          </w:tcPr>
          <w:p w14:paraId="692868BE"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50" w:type="pct"/>
            <w:vAlign w:val="center"/>
          </w:tcPr>
          <w:p w14:paraId="4E474259"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117" w:type="pct"/>
            <w:vMerge/>
            <w:tcBorders>
              <w:top w:val="nil"/>
              <w:bottom w:val="nil"/>
              <w:right w:val="nil"/>
            </w:tcBorders>
            <w:vAlign w:val="center"/>
          </w:tcPr>
          <w:p w14:paraId="1EC93DCE" w14:textId="77777777" w:rsidR="009F6CC8" w:rsidRPr="006C3B14" w:rsidRDefault="009F6CC8" w:rsidP="00DE544D">
            <w:pPr>
              <w:suppressAutoHyphens/>
              <w:spacing w:after="0" w:line="240" w:lineRule="auto"/>
              <w:jc w:val="center"/>
              <w:rPr>
                <w:rFonts w:ascii="Times New Roman" w:hAnsi="Times New Roman"/>
                <w:sz w:val="24"/>
                <w:szCs w:val="24"/>
                <w:lang w:eastAsia="ar-SA"/>
              </w:rPr>
            </w:pPr>
          </w:p>
        </w:tc>
      </w:tr>
      <w:tr w:rsidR="0093531E" w:rsidRPr="006C3B14" w14:paraId="7875D1EB" w14:textId="77777777" w:rsidTr="0093531E">
        <w:trPr>
          <w:trHeight w:val="141"/>
        </w:trPr>
        <w:tc>
          <w:tcPr>
            <w:tcW w:w="234" w:type="pct"/>
            <w:vAlign w:val="center"/>
          </w:tcPr>
          <w:p w14:paraId="34CD84C7"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4B6B8395"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Костюм спортивный зимний</w:t>
            </w:r>
          </w:p>
        </w:tc>
        <w:tc>
          <w:tcPr>
            <w:tcW w:w="347" w:type="pct"/>
            <w:vAlign w:val="center"/>
          </w:tcPr>
          <w:p w14:paraId="76A3DB4B"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ar-SA"/>
              </w:rPr>
            </w:pPr>
            <w:r w:rsidRPr="006C3B14">
              <w:rPr>
                <w:rFonts w:ascii="Times New Roman" w:hAnsi="Times New Roman"/>
                <w:sz w:val="24"/>
                <w:szCs w:val="24"/>
                <w:lang w:eastAsia="ru-RU"/>
              </w:rPr>
              <w:t>штук</w:t>
            </w:r>
          </w:p>
        </w:tc>
        <w:tc>
          <w:tcPr>
            <w:tcW w:w="560" w:type="pct"/>
            <w:vAlign w:val="center"/>
          </w:tcPr>
          <w:p w14:paraId="0720C93B"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0FD48F03"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vAlign w:val="center"/>
          </w:tcPr>
          <w:p w14:paraId="687F30DE"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vAlign w:val="center"/>
          </w:tcPr>
          <w:p w14:paraId="7282992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vAlign w:val="center"/>
          </w:tcPr>
          <w:p w14:paraId="173950B8"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25" w:type="pct"/>
            <w:vAlign w:val="center"/>
          </w:tcPr>
          <w:p w14:paraId="0CDA727F"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16" w:type="pct"/>
            <w:vAlign w:val="center"/>
          </w:tcPr>
          <w:p w14:paraId="336728D6"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25" w:type="pct"/>
            <w:vAlign w:val="center"/>
          </w:tcPr>
          <w:p w14:paraId="17966426"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16" w:type="pct"/>
            <w:vAlign w:val="center"/>
          </w:tcPr>
          <w:p w14:paraId="7F8CC77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21" w:type="pct"/>
            <w:vAlign w:val="center"/>
          </w:tcPr>
          <w:p w14:paraId="56CC1862"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50" w:type="pct"/>
            <w:vAlign w:val="center"/>
          </w:tcPr>
          <w:p w14:paraId="6ED05BD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350" w:type="pct"/>
            <w:vAlign w:val="center"/>
          </w:tcPr>
          <w:p w14:paraId="4A5F3033"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117" w:type="pct"/>
            <w:vMerge/>
            <w:tcBorders>
              <w:top w:val="nil"/>
              <w:bottom w:val="nil"/>
              <w:right w:val="nil"/>
            </w:tcBorders>
            <w:vAlign w:val="center"/>
          </w:tcPr>
          <w:p w14:paraId="40C8F543" w14:textId="77777777" w:rsidR="009F6CC8" w:rsidRPr="006C3B14" w:rsidRDefault="009F6CC8" w:rsidP="00DE544D">
            <w:pPr>
              <w:suppressAutoHyphens/>
              <w:spacing w:after="0" w:line="240" w:lineRule="auto"/>
              <w:jc w:val="center"/>
              <w:rPr>
                <w:rFonts w:ascii="Times New Roman" w:hAnsi="Times New Roman"/>
                <w:sz w:val="24"/>
                <w:szCs w:val="24"/>
                <w:lang w:eastAsia="ar-SA"/>
              </w:rPr>
            </w:pPr>
          </w:p>
        </w:tc>
      </w:tr>
      <w:tr w:rsidR="0093531E" w:rsidRPr="006C3B14" w14:paraId="283CF04F" w14:textId="77777777" w:rsidTr="0093531E">
        <w:trPr>
          <w:trHeight w:val="141"/>
        </w:trPr>
        <w:tc>
          <w:tcPr>
            <w:tcW w:w="234" w:type="pct"/>
            <w:tcBorders>
              <w:top w:val="nil"/>
            </w:tcBorders>
            <w:vAlign w:val="center"/>
          </w:tcPr>
          <w:p w14:paraId="5B03289E"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tcBorders>
              <w:top w:val="nil"/>
            </w:tcBorders>
            <w:vAlign w:val="center"/>
          </w:tcPr>
          <w:p w14:paraId="233A262B"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Костюм спортивный</w:t>
            </w:r>
          </w:p>
          <w:p w14:paraId="08D70143"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летний</w:t>
            </w:r>
          </w:p>
        </w:tc>
        <w:tc>
          <w:tcPr>
            <w:tcW w:w="347" w:type="pct"/>
            <w:tcBorders>
              <w:top w:val="nil"/>
            </w:tcBorders>
            <w:vAlign w:val="center"/>
          </w:tcPr>
          <w:p w14:paraId="3B581F50"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ar-SA"/>
              </w:rPr>
            </w:pPr>
            <w:r w:rsidRPr="006C3B14">
              <w:rPr>
                <w:rFonts w:ascii="Times New Roman" w:hAnsi="Times New Roman"/>
                <w:sz w:val="24"/>
                <w:szCs w:val="24"/>
                <w:lang w:eastAsia="ru-RU"/>
              </w:rPr>
              <w:t>штук</w:t>
            </w:r>
          </w:p>
        </w:tc>
        <w:tc>
          <w:tcPr>
            <w:tcW w:w="560" w:type="pct"/>
            <w:tcBorders>
              <w:top w:val="nil"/>
            </w:tcBorders>
            <w:vAlign w:val="center"/>
          </w:tcPr>
          <w:p w14:paraId="3EB60DD7"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693DB969"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tcBorders>
              <w:top w:val="nil"/>
            </w:tcBorders>
          </w:tcPr>
          <w:p w14:paraId="7FFED5D8"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tcBorders>
              <w:top w:val="nil"/>
            </w:tcBorders>
          </w:tcPr>
          <w:p w14:paraId="6E5EC477"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tcBorders>
              <w:top w:val="nil"/>
            </w:tcBorders>
          </w:tcPr>
          <w:p w14:paraId="44A3F2F4"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tc>
        <w:tc>
          <w:tcPr>
            <w:tcW w:w="325" w:type="pct"/>
            <w:tcBorders>
              <w:top w:val="nil"/>
            </w:tcBorders>
          </w:tcPr>
          <w:p w14:paraId="60AC5FDE"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tc>
        <w:tc>
          <w:tcPr>
            <w:tcW w:w="216" w:type="pct"/>
            <w:tcBorders>
              <w:top w:val="nil"/>
            </w:tcBorders>
          </w:tcPr>
          <w:p w14:paraId="4FE6B0B2"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tc>
        <w:tc>
          <w:tcPr>
            <w:tcW w:w="325" w:type="pct"/>
            <w:tcBorders>
              <w:top w:val="nil"/>
            </w:tcBorders>
          </w:tcPr>
          <w:p w14:paraId="60158FD4"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p w14:paraId="363B98D3"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p>
          <w:p w14:paraId="2762A434"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p>
        </w:tc>
        <w:tc>
          <w:tcPr>
            <w:tcW w:w="216" w:type="pct"/>
            <w:tcBorders>
              <w:top w:val="nil"/>
            </w:tcBorders>
          </w:tcPr>
          <w:p w14:paraId="0E4238A8"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tc>
        <w:tc>
          <w:tcPr>
            <w:tcW w:w="321" w:type="pct"/>
            <w:tcBorders>
              <w:top w:val="nil"/>
            </w:tcBorders>
          </w:tcPr>
          <w:p w14:paraId="1D844FBD"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p w14:paraId="77F3BCCE"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p>
          <w:p w14:paraId="5C9F1F0C"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p>
        </w:tc>
        <w:tc>
          <w:tcPr>
            <w:tcW w:w="350" w:type="pct"/>
            <w:tcBorders>
              <w:top w:val="nil"/>
            </w:tcBorders>
          </w:tcPr>
          <w:p w14:paraId="5F770512"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tc>
        <w:tc>
          <w:tcPr>
            <w:tcW w:w="350" w:type="pct"/>
            <w:tcBorders>
              <w:top w:val="nil"/>
            </w:tcBorders>
          </w:tcPr>
          <w:p w14:paraId="740A6B16"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w:t>
            </w:r>
          </w:p>
          <w:p w14:paraId="4EBB2C3E"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p>
          <w:p w14:paraId="7D9D2D19" w14:textId="77777777" w:rsidR="009F6CC8" w:rsidRPr="006C3B14" w:rsidRDefault="009F6CC8" w:rsidP="00DE544D">
            <w:pPr>
              <w:widowControl w:val="0"/>
              <w:suppressAutoHyphens/>
              <w:spacing w:after="0" w:line="240" w:lineRule="auto"/>
              <w:rPr>
                <w:rFonts w:ascii="Times New Roman" w:hAnsi="Times New Roman"/>
                <w:sz w:val="24"/>
                <w:szCs w:val="24"/>
                <w:lang w:eastAsia="ru-RU"/>
              </w:rPr>
            </w:pPr>
          </w:p>
        </w:tc>
        <w:tc>
          <w:tcPr>
            <w:tcW w:w="117" w:type="pct"/>
            <w:vMerge/>
            <w:tcBorders>
              <w:top w:val="nil"/>
              <w:bottom w:val="nil"/>
              <w:right w:val="nil"/>
            </w:tcBorders>
            <w:vAlign w:val="center"/>
          </w:tcPr>
          <w:p w14:paraId="11D80B7A" w14:textId="77777777" w:rsidR="009F6CC8" w:rsidRPr="006C3B14" w:rsidRDefault="009F6CC8" w:rsidP="00DE544D">
            <w:pPr>
              <w:suppressAutoHyphens/>
              <w:spacing w:after="0" w:line="240" w:lineRule="auto"/>
              <w:jc w:val="center"/>
              <w:rPr>
                <w:rFonts w:ascii="Times New Roman" w:hAnsi="Times New Roman"/>
                <w:sz w:val="24"/>
                <w:szCs w:val="24"/>
                <w:lang w:eastAsia="ar-SA"/>
              </w:rPr>
            </w:pPr>
          </w:p>
        </w:tc>
      </w:tr>
      <w:tr w:rsidR="0093531E" w:rsidRPr="006C3B14" w14:paraId="14225928" w14:textId="77777777" w:rsidTr="0093531E">
        <w:trPr>
          <w:trHeight w:val="141"/>
        </w:trPr>
        <w:tc>
          <w:tcPr>
            <w:tcW w:w="234" w:type="pct"/>
            <w:vAlign w:val="center"/>
          </w:tcPr>
          <w:p w14:paraId="44DBC7E3" w14:textId="77777777" w:rsidR="009F6CC8" w:rsidRPr="006C3B14"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3E902A5A" w14:textId="77777777" w:rsidR="009F6CC8" w:rsidRPr="006C3B14" w:rsidRDefault="009F6CC8" w:rsidP="00DE544D">
            <w:pPr>
              <w:suppressAutoHyphens/>
              <w:spacing w:after="0" w:line="240" w:lineRule="auto"/>
              <w:rPr>
                <w:rFonts w:ascii="Times New Roman" w:hAnsi="Times New Roman"/>
                <w:sz w:val="24"/>
                <w:szCs w:val="24"/>
                <w:lang w:eastAsia="ru-RU"/>
              </w:rPr>
            </w:pPr>
            <w:r w:rsidRPr="006C3B14">
              <w:rPr>
                <w:rFonts w:ascii="Times New Roman" w:hAnsi="Times New Roman"/>
                <w:sz w:val="24"/>
                <w:szCs w:val="24"/>
                <w:lang w:eastAsia="ru-RU"/>
              </w:rPr>
              <w:t>Костюм для рукопашного боя</w:t>
            </w:r>
          </w:p>
        </w:tc>
        <w:tc>
          <w:tcPr>
            <w:tcW w:w="347" w:type="pct"/>
            <w:vAlign w:val="center"/>
          </w:tcPr>
          <w:p w14:paraId="3BB5A533"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комплект</w:t>
            </w:r>
          </w:p>
        </w:tc>
        <w:tc>
          <w:tcPr>
            <w:tcW w:w="560" w:type="pct"/>
            <w:vAlign w:val="center"/>
          </w:tcPr>
          <w:p w14:paraId="428F5B96"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на</w:t>
            </w:r>
          </w:p>
          <w:p w14:paraId="10B95CF7" w14:textId="77777777" w:rsidR="009F6CC8" w:rsidRPr="006C3B14" w:rsidRDefault="009F6CC8" w:rsidP="00DE544D">
            <w:pPr>
              <w:suppressAutoHyphens/>
              <w:spacing w:after="0" w:line="240" w:lineRule="auto"/>
              <w:ind w:left="-108" w:right="-108"/>
              <w:jc w:val="center"/>
              <w:rPr>
                <w:rFonts w:ascii="Times New Roman" w:hAnsi="Times New Roman"/>
                <w:sz w:val="24"/>
                <w:szCs w:val="24"/>
                <w:lang w:eastAsia="ru-RU"/>
              </w:rPr>
            </w:pPr>
            <w:r w:rsidRPr="006C3B14">
              <w:rPr>
                <w:rFonts w:ascii="Times New Roman" w:hAnsi="Times New Roman"/>
                <w:sz w:val="24"/>
                <w:szCs w:val="24"/>
                <w:lang w:eastAsia="ru-RU"/>
              </w:rPr>
              <w:t>занимающегося</w:t>
            </w:r>
          </w:p>
        </w:tc>
        <w:tc>
          <w:tcPr>
            <w:tcW w:w="209" w:type="pct"/>
            <w:vAlign w:val="center"/>
          </w:tcPr>
          <w:p w14:paraId="3230308B"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423" w:type="pct"/>
            <w:vAlign w:val="center"/>
          </w:tcPr>
          <w:p w14:paraId="7DC322E7"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w:t>
            </w:r>
          </w:p>
        </w:tc>
        <w:tc>
          <w:tcPr>
            <w:tcW w:w="276" w:type="pct"/>
            <w:vAlign w:val="center"/>
          </w:tcPr>
          <w:p w14:paraId="421EF306"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385E17CE"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2</w:t>
            </w:r>
          </w:p>
        </w:tc>
        <w:tc>
          <w:tcPr>
            <w:tcW w:w="216" w:type="pct"/>
            <w:vAlign w:val="center"/>
          </w:tcPr>
          <w:p w14:paraId="0CC3FF86"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5" w:type="pct"/>
            <w:vAlign w:val="center"/>
          </w:tcPr>
          <w:p w14:paraId="562E684F"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216" w:type="pct"/>
            <w:vAlign w:val="center"/>
          </w:tcPr>
          <w:p w14:paraId="4D64741E"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21" w:type="pct"/>
            <w:vAlign w:val="center"/>
          </w:tcPr>
          <w:p w14:paraId="21C77F70"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7D70ABAC"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350" w:type="pct"/>
            <w:vAlign w:val="center"/>
          </w:tcPr>
          <w:p w14:paraId="6676EA55" w14:textId="77777777" w:rsidR="009F6CC8" w:rsidRPr="006C3B14" w:rsidRDefault="009F6CC8" w:rsidP="00DE544D">
            <w:pPr>
              <w:widowControl w:val="0"/>
              <w:suppressAutoHyphens/>
              <w:spacing w:after="0" w:line="240" w:lineRule="auto"/>
              <w:jc w:val="center"/>
              <w:rPr>
                <w:rFonts w:ascii="Times New Roman" w:hAnsi="Times New Roman"/>
                <w:sz w:val="24"/>
                <w:szCs w:val="24"/>
                <w:lang w:eastAsia="ru-RU"/>
              </w:rPr>
            </w:pPr>
            <w:r w:rsidRPr="006C3B14">
              <w:rPr>
                <w:rFonts w:ascii="Times New Roman" w:hAnsi="Times New Roman"/>
                <w:sz w:val="24"/>
                <w:szCs w:val="24"/>
                <w:lang w:eastAsia="ru-RU"/>
              </w:rPr>
              <w:t>1</w:t>
            </w:r>
          </w:p>
        </w:tc>
        <w:tc>
          <w:tcPr>
            <w:tcW w:w="117" w:type="pct"/>
            <w:vMerge/>
            <w:tcBorders>
              <w:top w:val="nil"/>
              <w:bottom w:val="nil"/>
              <w:right w:val="nil"/>
            </w:tcBorders>
            <w:vAlign w:val="center"/>
          </w:tcPr>
          <w:p w14:paraId="7B089AAA" w14:textId="77777777" w:rsidR="009F6CC8" w:rsidRPr="006C3B14" w:rsidRDefault="009F6CC8" w:rsidP="00DE544D">
            <w:pPr>
              <w:suppressAutoHyphens/>
              <w:spacing w:after="0" w:line="240" w:lineRule="auto"/>
              <w:jc w:val="center"/>
              <w:rPr>
                <w:rFonts w:ascii="Times New Roman" w:hAnsi="Times New Roman"/>
                <w:sz w:val="24"/>
                <w:szCs w:val="24"/>
                <w:lang w:eastAsia="ar-SA"/>
              </w:rPr>
            </w:pPr>
          </w:p>
        </w:tc>
      </w:tr>
      <w:tr w:rsidR="0093531E" w:rsidRPr="00C47B8A" w14:paraId="42ABEE86" w14:textId="77777777" w:rsidTr="0093531E">
        <w:trPr>
          <w:gridAfter w:val="1"/>
          <w:wAfter w:w="117" w:type="pct"/>
          <w:trHeight w:val="141"/>
        </w:trPr>
        <w:tc>
          <w:tcPr>
            <w:tcW w:w="234" w:type="pct"/>
            <w:vAlign w:val="center"/>
          </w:tcPr>
          <w:p w14:paraId="04C30E81"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4A101C77"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ru-RU"/>
              </w:rPr>
              <w:t>Кроссовки</w:t>
            </w:r>
          </w:p>
        </w:tc>
        <w:tc>
          <w:tcPr>
            <w:tcW w:w="347" w:type="pct"/>
            <w:vAlign w:val="center"/>
          </w:tcPr>
          <w:p w14:paraId="6720E482"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пар</w:t>
            </w:r>
          </w:p>
        </w:tc>
        <w:tc>
          <w:tcPr>
            <w:tcW w:w="560" w:type="pct"/>
            <w:vAlign w:val="center"/>
          </w:tcPr>
          <w:p w14:paraId="73EB42EA"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2372F63B"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0C5D0C94"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68B846C1"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007F54C6"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2FE3F0AB"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5694A790"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1FED23A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677E9CA1"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1" w:type="pct"/>
            <w:vAlign w:val="center"/>
          </w:tcPr>
          <w:p w14:paraId="7F4BC53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18D900E8"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580493E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r>
      <w:tr w:rsidR="0093531E" w:rsidRPr="00C47B8A" w14:paraId="0D507654" w14:textId="77777777" w:rsidTr="0093531E">
        <w:trPr>
          <w:gridAfter w:val="1"/>
          <w:wAfter w:w="117" w:type="pct"/>
          <w:trHeight w:val="141"/>
        </w:trPr>
        <w:tc>
          <w:tcPr>
            <w:tcW w:w="234" w:type="pct"/>
            <w:vAlign w:val="center"/>
          </w:tcPr>
          <w:p w14:paraId="58EA5515"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30CEEEA1" w14:textId="77777777" w:rsidR="009F6CC8" w:rsidRPr="00C47B8A" w:rsidRDefault="009F6CC8" w:rsidP="00DE544D">
            <w:pPr>
              <w:suppressAutoHyphens/>
              <w:spacing w:after="0" w:line="240" w:lineRule="auto"/>
              <w:rPr>
                <w:rFonts w:ascii="Times New Roman" w:hAnsi="Times New Roman"/>
                <w:sz w:val="24"/>
                <w:szCs w:val="24"/>
                <w:lang w:eastAsia="ar-SA"/>
              </w:rPr>
            </w:pPr>
            <w:r w:rsidRPr="00C47B8A">
              <w:rPr>
                <w:rFonts w:ascii="Times New Roman" w:hAnsi="Times New Roman"/>
                <w:sz w:val="24"/>
                <w:szCs w:val="24"/>
                <w:lang w:eastAsia="ar-SA"/>
              </w:rPr>
              <w:t>Перчатки боксерские</w:t>
            </w:r>
          </w:p>
        </w:tc>
        <w:tc>
          <w:tcPr>
            <w:tcW w:w="347" w:type="pct"/>
            <w:vAlign w:val="center"/>
          </w:tcPr>
          <w:p w14:paraId="0DA574D4"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пар</w:t>
            </w:r>
          </w:p>
        </w:tc>
        <w:tc>
          <w:tcPr>
            <w:tcW w:w="560" w:type="pct"/>
            <w:vAlign w:val="center"/>
          </w:tcPr>
          <w:p w14:paraId="1F7F906E"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7BD49443"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2548D969"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76C9496A"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23125129"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10C049DF"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2</w:t>
            </w:r>
          </w:p>
        </w:tc>
        <w:tc>
          <w:tcPr>
            <w:tcW w:w="216" w:type="pct"/>
            <w:vAlign w:val="center"/>
          </w:tcPr>
          <w:p w14:paraId="3BDE976D"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25" w:type="pct"/>
            <w:vAlign w:val="center"/>
          </w:tcPr>
          <w:p w14:paraId="6563F8E7"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216" w:type="pct"/>
            <w:vAlign w:val="center"/>
          </w:tcPr>
          <w:p w14:paraId="47509A9F"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21" w:type="pct"/>
            <w:vAlign w:val="center"/>
          </w:tcPr>
          <w:p w14:paraId="7A48A465"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50" w:type="pct"/>
            <w:vAlign w:val="center"/>
          </w:tcPr>
          <w:p w14:paraId="4FD7A057"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50" w:type="pct"/>
            <w:vAlign w:val="center"/>
          </w:tcPr>
          <w:p w14:paraId="1E2F07F1"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r>
      <w:tr w:rsidR="0093531E" w:rsidRPr="00C47B8A" w14:paraId="746961E1" w14:textId="77777777" w:rsidTr="0093531E">
        <w:trPr>
          <w:gridAfter w:val="1"/>
          <w:wAfter w:w="117" w:type="pct"/>
          <w:trHeight w:val="141"/>
        </w:trPr>
        <w:tc>
          <w:tcPr>
            <w:tcW w:w="234" w:type="pct"/>
            <w:vAlign w:val="center"/>
          </w:tcPr>
          <w:p w14:paraId="62D83CD2"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1CA228FF" w14:textId="77777777" w:rsidR="009F6CC8" w:rsidRPr="00C47B8A" w:rsidRDefault="009F6CC8" w:rsidP="00DE544D">
            <w:pPr>
              <w:suppressAutoHyphens/>
              <w:spacing w:after="0" w:line="240" w:lineRule="auto"/>
              <w:rPr>
                <w:rFonts w:ascii="Times New Roman" w:hAnsi="Times New Roman"/>
                <w:sz w:val="24"/>
                <w:szCs w:val="24"/>
                <w:lang w:eastAsia="ar-SA"/>
              </w:rPr>
            </w:pPr>
            <w:r w:rsidRPr="00C47B8A">
              <w:rPr>
                <w:rFonts w:ascii="Times New Roman" w:hAnsi="Times New Roman"/>
                <w:sz w:val="24"/>
                <w:szCs w:val="24"/>
                <w:lang w:eastAsia="ar-SA"/>
              </w:rPr>
              <w:t>Перчатки боксерские</w:t>
            </w:r>
          </w:p>
          <w:p w14:paraId="140B76E9"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ar-SA"/>
              </w:rPr>
              <w:t>снарядные</w:t>
            </w:r>
          </w:p>
        </w:tc>
        <w:tc>
          <w:tcPr>
            <w:tcW w:w="347" w:type="pct"/>
            <w:vAlign w:val="center"/>
          </w:tcPr>
          <w:p w14:paraId="16DD8BEF"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пар</w:t>
            </w:r>
          </w:p>
        </w:tc>
        <w:tc>
          <w:tcPr>
            <w:tcW w:w="560" w:type="pct"/>
            <w:vAlign w:val="center"/>
          </w:tcPr>
          <w:p w14:paraId="4C4E07A5"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68882B24"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4AEBFAFD"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5A089FDD"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17E9C6F7"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7E82B7DC"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216" w:type="pct"/>
            <w:vAlign w:val="center"/>
          </w:tcPr>
          <w:p w14:paraId="77D473B8"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2</w:t>
            </w:r>
          </w:p>
        </w:tc>
        <w:tc>
          <w:tcPr>
            <w:tcW w:w="325" w:type="pct"/>
            <w:vAlign w:val="center"/>
          </w:tcPr>
          <w:p w14:paraId="2C686357"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216" w:type="pct"/>
            <w:vAlign w:val="center"/>
          </w:tcPr>
          <w:p w14:paraId="3BB7C012"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2</w:t>
            </w:r>
          </w:p>
        </w:tc>
        <w:tc>
          <w:tcPr>
            <w:tcW w:w="321" w:type="pct"/>
            <w:vAlign w:val="center"/>
          </w:tcPr>
          <w:p w14:paraId="1350469D"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50" w:type="pct"/>
            <w:vAlign w:val="center"/>
          </w:tcPr>
          <w:p w14:paraId="09B1A0DF"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2</w:t>
            </w:r>
          </w:p>
        </w:tc>
        <w:tc>
          <w:tcPr>
            <w:tcW w:w="350" w:type="pct"/>
            <w:vAlign w:val="center"/>
          </w:tcPr>
          <w:p w14:paraId="7E754873"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r>
      <w:tr w:rsidR="0093531E" w:rsidRPr="00C47B8A" w14:paraId="6744D058" w14:textId="77777777" w:rsidTr="0093531E">
        <w:trPr>
          <w:gridAfter w:val="1"/>
          <w:wAfter w:w="117" w:type="pct"/>
          <w:trHeight w:val="141"/>
        </w:trPr>
        <w:tc>
          <w:tcPr>
            <w:tcW w:w="234" w:type="pct"/>
            <w:vAlign w:val="center"/>
          </w:tcPr>
          <w:p w14:paraId="09DCE98E"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7AF8A6F4" w14:textId="77777777" w:rsidR="009F6CC8" w:rsidRPr="00C47B8A" w:rsidRDefault="009F6CC8" w:rsidP="00DE544D">
            <w:pPr>
              <w:suppressAutoHyphens/>
              <w:spacing w:after="0" w:line="240" w:lineRule="auto"/>
              <w:ind w:right="-108"/>
              <w:rPr>
                <w:rFonts w:ascii="Times New Roman" w:hAnsi="Times New Roman"/>
                <w:bCs/>
                <w:sz w:val="24"/>
                <w:szCs w:val="24"/>
                <w:lang w:eastAsia="ru-RU"/>
              </w:rPr>
            </w:pPr>
            <w:r w:rsidRPr="00C47B8A">
              <w:rPr>
                <w:rFonts w:ascii="Times New Roman" w:hAnsi="Times New Roman"/>
                <w:bCs/>
                <w:sz w:val="24"/>
                <w:szCs w:val="24"/>
                <w:lang w:eastAsia="ru-RU"/>
              </w:rPr>
              <w:t>Перчатки для рукопашного боя красного и синего цвета</w:t>
            </w:r>
          </w:p>
        </w:tc>
        <w:tc>
          <w:tcPr>
            <w:tcW w:w="347" w:type="pct"/>
            <w:vAlign w:val="center"/>
          </w:tcPr>
          <w:p w14:paraId="3029CB96"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комплект</w:t>
            </w:r>
          </w:p>
        </w:tc>
        <w:tc>
          <w:tcPr>
            <w:tcW w:w="560" w:type="pct"/>
            <w:vAlign w:val="center"/>
          </w:tcPr>
          <w:p w14:paraId="4E741787"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56B76E4F"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560FA57D"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314C8F9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612E66C1"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4C28E975"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2</w:t>
            </w:r>
          </w:p>
        </w:tc>
        <w:tc>
          <w:tcPr>
            <w:tcW w:w="216" w:type="pct"/>
            <w:vAlign w:val="center"/>
          </w:tcPr>
          <w:p w14:paraId="58910432"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25" w:type="pct"/>
            <w:vAlign w:val="center"/>
          </w:tcPr>
          <w:p w14:paraId="4E5AD212"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216" w:type="pct"/>
            <w:vAlign w:val="center"/>
          </w:tcPr>
          <w:p w14:paraId="0D39E990"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21" w:type="pct"/>
            <w:vAlign w:val="center"/>
          </w:tcPr>
          <w:p w14:paraId="01C1F7CF"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50" w:type="pct"/>
            <w:vAlign w:val="center"/>
          </w:tcPr>
          <w:p w14:paraId="094C600C"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c>
          <w:tcPr>
            <w:tcW w:w="350" w:type="pct"/>
            <w:vAlign w:val="center"/>
          </w:tcPr>
          <w:p w14:paraId="520D6768" w14:textId="77777777" w:rsidR="009F6CC8" w:rsidRPr="00C47B8A" w:rsidRDefault="009F6CC8" w:rsidP="00DE544D">
            <w:pPr>
              <w:suppressAutoHyphens/>
              <w:spacing w:after="0" w:line="240" w:lineRule="auto"/>
              <w:jc w:val="center"/>
              <w:rPr>
                <w:rFonts w:ascii="Times New Roman" w:hAnsi="Times New Roman"/>
                <w:sz w:val="24"/>
                <w:szCs w:val="24"/>
                <w:lang w:eastAsia="ar-SA"/>
              </w:rPr>
            </w:pPr>
            <w:r w:rsidRPr="00C47B8A">
              <w:rPr>
                <w:rFonts w:ascii="Times New Roman" w:hAnsi="Times New Roman"/>
                <w:sz w:val="24"/>
                <w:szCs w:val="24"/>
                <w:lang w:eastAsia="ar-SA"/>
              </w:rPr>
              <w:t>1</w:t>
            </w:r>
          </w:p>
        </w:tc>
      </w:tr>
      <w:tr w:rsidR="0093531E" w:rsidRPr="00C47B8A" w14:paraId="03EAD053" w14:textId="77777777" w:rsidTr="0093531E">
        <w:trPr>
          <w:gridAfter w:val="1"/>
          <w:wAfter w:w="117" w:type="pct"/>
          <w:trHeight w:val="141"/>
        </w:trPr>
        <w:tc>
          <w:tcPr>
            <w:tcW w:w="234" w:type="pct"/>
            <w:vAlign w:val="center"/>
          </w:tcPr>
          <w:p w14:paraId="55F9AD23"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66740A81"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ru-RU"/>
              </w:rPr>
              <w:t>Протектор на грудь женский</w:t>
            </w:r>
          </w:p>
        </w:tc>
        <w:tc>
          <w:tcPr>
            <w:tcW w:w="347" w:type="pct"/>
            <w:vAlign w:val="center"/>
          </w:tcPr>
          <w:p w14:paraId="0CC3DB32"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штук</w:t>
            </w:r>
          </w:p>
        </w:tc>
        <w:tc>
          <w:tcPr>
            <w:tcW w:w="560" w:type="pct"/>
            <w:vAlign w:val="center"/>
          </w:tcPr>
          <w:p w14:paraId="50BCC8F5"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757636E4"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5324CB81"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459FE54F"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222CF28D"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3161BF73"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216" w:type="pct"/>
            <w:vAlign w:val="center"/>
          </w:tcPr>
          <w:p w14:paraId="0DFA6969"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5AAA915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216" w:type="pct"/>
            <w:vAlign w:val="center"/>
          </w:tcPr>
          <w:p w14:paraId="5C95EF1F"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1" w:type="pct"/>
            <w:vAlign w:val="center"/>
          </w:tcPr>
          <w:p w14:paraId="7F036D85"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50" w:type="pct"/>
            <w:vAlign w:val="center"/>
          </w:tcPr>
          <w:p w14:paraId="418D91C9"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50" w:type="pct"/>
            <w:vAlign w:val="center"/>
          </w:tcPr>
          <w:p w14:paraId="6F1E9945"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r>
      <w:tr w:rsidR="0093531E" w:rsidRPr="00C47B8A" w14:paraId="67114251" w14:textId="77777777" w:rsidTr="0093531E">
        <w:trPr>
          <w:gridAfter w:val="1"/>
          <w:wAfter w:w="117" w:type="pct"/>
          <w:trHeight w:val="141"/>
        </w:trPr>
        <w:tc>
          <w:tcPr>
            <w:tcW w:w="234" w:type="pct"/>
            <w:vAlign w:val="center"/>
          </w:tcPr>
          <w:p w14:paraId="6246B520"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4D9F7693" w14:textId="77777777" w:rsidR="009F6CC8" w:rsidRPr="00C47B8A" w:rsidRDefault="009F6CC8" w:rsidP="00DE544D">
            <w:pPr>
              <w:suppressAutoHyphens/>
              <w:spacing w:after="0" w:line="240" w:lineRule="auto"/>
              <w:rPr>
                <w:rFonts w:ascii="Times New Roman" w:hAnsi="Times New Roman"/>
                <w:sz w:val="24"/>
                <w:szCs w:val="24"/>
                <w:lang w:eastAsia="ar-SA"/>
              </w:rPr>
            </w:pPr>
            <w:r w:rsidRPr="00C47B8A">
              <w:rPr>
                <w:rFonts w:ascii="Times New Roman" w:hAnsi="Times New Roman"/>
                <w:sz w:val="24"/>
                <w:szCs w:val="24"/>
                <w:lang w:eastAsia="ar-SA"/>
              </w:rPr>
              <w:t>Протектор-</w:t>
            </w:r>
            <w:hyperlink r:id="rId12" w:history="1">
              <w:r w:rsidRPr="00C47B8A">
                <w:rPr>
                  <w:rFonts w:ascii="Times New Roman" w:hAnsi="Times New Roman"/>
                  <w:sz w:val="24"/>
                  <w:szCs w:val="24"/>
                  <w:lang w:eastAsia="ar-SA"/>
                </w:rPr>
                <w:t>бандаж</w:t>
              </w:r>
            </w:hyperlink>
          </w:p>
          <w:p w14:paraId="7994B918" w14:textId="77777777" w:rsidR="009F6CC8" w:rsidRPr="00C47B8A" w:rsidRDefault="009F6CC8" w:rsidP="00DE544D">
            <w:pPr>
              <w:suppressAutoHyphens/>
              <w:spacing w:after="0" w:line="240" w:lineRule="auto"/>
              <w:rPr>
                <w:rFonts w:ascii="Times New Roman" w:hAnsi="Times New Roman"/>
                <w:sz w:val="24"/>
                <w:szCs w:val="24"/>
                <w:lang w:eastAsia="ar-SA"/>
              </w:rPr>
            </w:pPr>
            <w:r w:rsidRPr="00C47B8A">
              <w:rPr>
                <w:rFonts w:ascii="Times New Roman" w:hAnsi="Times New Roman"/>
                <w:sz w:val="24"/>
                <w:szCs w:val="24"/>
                <w:lang w:eastAsia="ar-SA"/>
              </w:rPr>
              <w:t>для паха</w:t>
            </w:r>
          </w:p>
        </w:tc>
        <w:tc>
          <w:tcPr>
            <w:tcW w:w="347" w:type="pct"/>
            <w:vAlign w:val="center"/>
          </w:tcPr>
          <w:p w14:paraId="598DC9CC"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штук</w:t>
            </w:r>
          </w:p>
        </w:tc>
        <w:tc>
          <w:tcPr>
            <w:tcW w:w="560" w:type="pct"/>
            <w:vAlign w:val="center"/>
          </w:tcPr>
          <w:p w14:paraId="2F838F85"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6525B72F"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72F1660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31E51B13"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3D4C88A3"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3C229BCC"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216" w:type="pct"/>
            <w:vAlign w:val="center"/>
          </w:tcPr>
          <w:p w14:paraId="16BFBEFF"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550F06F7"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216" w:type="pct"/>
            <w:vAlign w:val="center"/>
          </w:tcPr>
          <w:p w14:paraId="3C8B12C3"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1" w:type="pct"/>
            <w:vAlign w:val="center"/>
          </w:tcPr>
          <w:p w14:paraId="3E5BA54C"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50" w:type="pct"/>
            <w:vAlign w:val="center"/>
          </w:tcPr>
          <w:p w14:paraId="5CE1220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50" w:type="pct"/>
            <w:vAlign w:val="center"/>
          </w:tcPr>
          <w:p w14:paraId="43E298EB"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r>
      <w:tr w:rsidR="0093531E" w:rsidRPr="00C47B8A" w14:paraId="29B55237" w14:textId="77777777" w:rsidTr="0093531E">
        <w:trPr>
          <w:gridAfter w:val="1"/>
          <w:wAfter w:w="117" w:type="pct"/>
          <w:trHeight w:val="141"/>
        </w:trPr>
        <w:tc>
          <w:tcPr>
            <w:tcW w:w="234" w:type="pct"/>
            <w:vAlign w:val="center"/>
          </w:tcPr>
          <w:p w14:paraId="1C29FA31"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116FD856"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ru-RU"/>
              </w:rPr>
              <w:t>Сандалии (шлепанцы)</w:t>
            </w:r>
          </w:p>
        </w:tc>
        <w:tc>
          <w:tcPr>
            <w:tcW w:w="347" w:type="pct"/>
            <w:vAlign w:val="center"/>
          </w:tcPr>
          <w:p w14:paraId="0ACB0701"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пар</w:t>
            </w:r>
          </w:p>
        </w:tc>
        <w:tc>
          <w:tcPr>
            <w:tcW w:w="560" w:type="pct"/>
            <w:vAlign w:val="center"/>
          </w:tcPr>
          <w:p w14:paraId="29D867D6"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6E14589A"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1D980050"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6B50B3FC"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1215A9DC"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6422123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0A20E7A0"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2B62A856"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02E0C276"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1" w:type="pct"/>
            <w:vAlign w:val="center"/>
          </w:tcPr>
          <w:p w14:paraId="0390ECD5"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69DA5130"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77699CE7"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r>
      <w:tr w:rsidR="0093531E" w:rsidRPr="00C47B8A" w14:paraId="3B864D45" w14:textId="77777777" w:rsidTr="0093531E">
        <w:trPr>
          <w:gridAfter w:val="1"/>
          <w:wAfter w:w="117" w:type="pct"/>
          <w:trHeight w:val="141"/>
        </w:trPr>
        <w:tc>
          <w:tcPr>
            <w:tcW w:w="234" w:type="pct"/>
            <w:vAlign w:val="center"/>
          </w:tcPr>
          <w:p w14:paraId="2C1FCB0B"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5ABD2E46"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ru-RU"/>
              </w:rPr>
              <w:t>Футболка</w:t>
            </w:r>
          </w:p>
        </w:tc>
        <w:tc>
          <w:tcPr>
            <w:tcW w:w="347" w:type="pct"/>
            <w:vAlign w:val="center"/>
          </w:tcPr>
          <w:p w14:paraId="26A525FF"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штук</w:t>
            </w:r>
          </w:p>
        </w:tc>
        <w:tc>
          <w:tcPr>
            <w:tcW w:w="560" w:type="pct"/>
            <w:vAlign w:val="center"/>
          </w:tcPr>
          <w:p w14:paraId="28AF7710"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6E7768F7"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7602C8DC"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63E086F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37A5E8D3"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72E1CA9B"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5B2681FC"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6F558D1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4013994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1" w:type="pct"/>
            <w:vAlign w:val="center"/>
          </w:tcPr>
          <w:p w14:paraId="4AED2445"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06954A3B"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284D60C6"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r>
      <w:tr w:rsidR="0093531E" w:rsidRPr="00C47B8A" w14:paraId="5E40D1E0" w14:textId="77777777" w:rsidTr="0093531E">
        <w:trPr>
          <w:gridAfter w:val="1"/>
          <w:wAfter w:w="117" w:type="pct"/>
          <w:trHeight w:val="552"/>
        </w:trPr>
        <w:tc>
          <w:tcPr>
            <w:tcW w:w="234" w:type="pct"/>
            <w:vAlign w:val="center"/>
          </w:tcPr>
          <w:p w14:paraId="2A4F1288"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3686A34E"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ru-RU"/>
              </w:rPr>
              <w:t>Шапка спортивная</w:t>
            </w:r>
          </w:p>
        </w:tc>
        <w:tc>
          <w:tcPr>
            <w:tcW w:w="347" w:type="pct"/>
            <w:vAlign w:val="center"/>
          </w:tcPr>
          <w:p w14:paraId="6633AE24"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штук</w:t>
            </w:r>
          </w:p>
        </w:tc>
        <w:tc>
          <w:tcPr>
            <w:tcW w:w="560" w:type="pct"/>
            <w:vAlign w:val="center"/>
          </w:tcPr>
          <w:p w14:paraId="67AC8DDE"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61CB61FA"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527A95FA"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43D86FB6"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6142756D"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4D9FCE68"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06BE56A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vAlign w:val="center"/>
          </w:tcPr>
          <w:p w14:paraId="4F0E3913"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vAlign w:val="center"/>
          </w:tcPr>
          <w:p w14:paraId="6FB07EE4"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1" w:type="pct"/>
            <w:vAlign w:val="center"/>
          </w:tcPr>
          <w:p w14:paraId="6100EDBB"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7BAD1757"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vAlign w:val="center"/>
          </w:tcPr>
          <w:p w14:paraId="3A6560D6"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r>
      <w:tr w:rsidR="0093531E" w:rsidRPr="00C47B8A" w14:paraId="1E4331E6" w14:textId="77777777" w:rsidTr="0093531E">
        <w:trPr>
          <w:gridAfter w:val="1"/>
          <w:wAfter w:w="117" w:type="pct"/>
          <w:trHeight w:val="141"/>
        </w:trPr>
        <w:tc>
          <w:tcPr>
            <w:tcW w:w="234" w:type="pct"/>
            <w:vAlign w:val="center"/>
          </w:tcPr>
          <w:p w14:paraId="77C059EF"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294724AE"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ru-RU"/>
              </w:rPr>
              <w:t xml:space="preserve">Шлем боксерский </w:t>
            </w:r>
            <w:r w:rsidRPr="00C47B8A">
              <w:rPr>
                <w:rFonts w:ascii="Times New Roman" w:hAnsi="Times New Roman"/>
                <w:bCs/>
                <w:sz w:val="24"/>
                <w:szCs w:val="24"/>
                <w:lang w:eastAsia="ru-RU"/>
              </w:rPr>
              <w:t>красного и синего</w:t>
            </w:r>
          </w:p>
          <w:p w14:paraId="2956EE9F"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bCs/>
                <w:sz w:val="24"/>
                <w:szCs w:val="24"/>
                <w:lang w:eastAsia="ru-RU"/>
              </w:rPr>
              <w:t>цвета</w:t>
            </w:r>
          </w:p>
        </w:tc>
        <w:tc>
          <w:tcPr>
            <w:tcW w:w="347" w:type="pct"/>
            <w:vAlign w:val="center"/>
          </w:tcPr>
          <w:p w14:paraId="070D0136"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комплект</w:t>
            </w:r>
          </w:p>
        </w:tc>
        <w:tc>
          <w:tcPr>
            <w:tcW w:w="560" w:type="pct"/>
            <w:vAlign w:val="center"/>
          </w:tcPr>
          <w:p w14:paraId="18F437FB"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6C1456F9"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vAlign w:val="center"/>
          </w:tcPr>
          <w:p w14:paraId="63597089"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vAlign w:val="center"/>
          </w:tcPr>
          <w:p w14:paraId="793F2F21"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vAlign w:val="center"/>
          </w:tcPr>
          <w:p w14:paraId="07FFEC65"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001C8549"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216" w:type="pct"/>
            <w:vAlign w:val="center"/>
          </w:tcPr>
          <w:p w14:paraId="6131E389"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5" w:type="pct"/>
            <w:vAlign w:val="center"/>
          </w:tcPr>
          <w:p w14:paraId="51F2EA71"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216" w:type="pct"/>
            <w:vAlign w:val="center"/>
          </w:tcPr>
          <w:p w14:paraId="6F18D9F3"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21" w:type="pct"/>
            <w:vAlign w:val="center"/>
          </w:tcPr>
          <w:p w14:paraId="276E248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50" w:type="pct"/>
            <w:vAlign w:val="center"/>
          </w:tcPr>
          <w:p w14:paraId="477B51FD"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c>
          <w:tcPr>
            <w:tcW w:w="350" w:type="pct"/>
            <w:vAlign w:val="center"/>
          </w:tcPr>
          <w:p w14:paraId="61052AA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1</w:t>
            </w:r>
          </w:p>
        </w:tc>
      </w:tr>
      <w:tr w:rsidR="0093531E" w:rsidRPr="00C47B8A" w14:paraId="77B3302C" w14:textId="77777777" w:rsidTr="0093531E">
        <w:trPr>
          <w:gridAfter w:val="1"/>
          <w:wAfter w:w="117" w:type="pct"/>
          <w:trHeight w:val="141"/>
        </w:trPr>
        <w:tc>
          <w:tcPr>
            <w:tcW w:w="234" w:type="pct"/>
            <w:vAlign w:val="center"/>
          </w:tcPr>
          <w:p w14:paraId="12DE127C" w14:textId="77777777" w:rsidR="009F6CC8" w:rsidRPr="00C47B8A" w:rsidRDefault="009F6CC8" w:rsidP="00DE544D">
            <w:pPr>
              <w:numPr>
                <w:ilvl w:val="0"/>
                <w:numId w:val="38"/>
              </w:numPr>
              <w:tabs>
                <w:tab w:val="left" w:pos="76"/>
              </w:tabs>
              <w:suppressAutoHyphens/>
              <w:spacing w:after="0" w:line="240" w:lineRule="auto"/>
              <w:jc w:val="right"/>
              <w:rPr>
                <w:rFonts w:ascii="Times New Roman" w:hAnsi="Times New Roman"/>
                <w:sz w:val="24"/>
                <w:szCs w:val="24"/>
                <w:lang w:eastAsia="ru-RU"/>
              </w:rPr>
            </w:pPr>
          </w:p>
        </w:tc>
        <w:tc>
          <w:tcPr>
            <w:tcW w:w="732" w:type="pct"/>
            <w:vAlign w:val="center"/>
          </w:tcPr>
          <w:p w14:paraId="6C77CEEC" w14:textId="77777777" w:rsidR="009F6CC8" w:rsidRPr="00C47B8A" w:rsidRDefault="009F6CC8" w:rsidP="00DE544D">
            <w:pPr>
              <w:suppressAutoHyphens/>
              <w:spacing w:after="0" w:line="240" w:lineRule="auto"/>
              <w:rPr>
                <w:rFonts w:ascii="Times New Roman" w:hAnsi="Times New Roman"/>
                <w:sz w:val="24"/>
                <w:szCs w:val="24"/>
                <w:lang w:eastAsia="ru-RU"/>
              </w:rPr>
            </w:pPr>
            <w:r w:rsidRPr="00C47B8A">
              <w:rPr>
                <w:rFonts w:ascii="Times New Roman" w:hAnsi="Times New Roman"/>
                <w:sz w:val="24"/>
                <w:szCs w:val="24"/>
                <w:lang w:eastAsia="ru-RU"/>
              </w:rPr>
              <w:t>Шорты спортивные</w:t>
            </w:r>
          </w:p>
        </w:tc>
        <w:tc>
          <w:tcPr>
            <w:tcW w:w="347" w:type="pct"/>
            <w:vAlign w:val="center"/>
          </w:tcPr>
          <w:p w14:paraId="4B4A368F"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штук</w:t>
            </w:r>
          </w:p>
        </w:tc>
        <w:tc>
          <w:tcPr>
            <w:tcW w:w="560" w:type="pct"/>
            <w:vAlign w:val="center"/>
          </w:tcPr>
          <w:p w14:paraId="791BEB7B"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на</w:t>
            </w:r>
          </w:p>
          <w:p w14:paraId="3F25BE3A" w14:textId="77777777" w:rsidR="009F6CC8" w:rsidRPr="00C47B8A" w:rsidRDefault="009F6CC8" w:rsidP="00DE544D">
            <w:pPr>
              <w:suppressAutoHyphens/>
              <w:spacing w:after="0" w:line="240" w:lineRule="auto"/>
              <w:ind w:left="-108" w:right="-108"/>
              <w:jc w:val="center"/>
              <w:rPr>
                <w:rFonts w:ascii="Times New Roman" w:hAnsi="Times New Roman"/>
                <w:sz w:val="24"/>
                <w:szCs w:val="24"/>
                <w:lang w:eastAsia="ru-RU"/>
              </w:rPr>
            </w:pPr>
            <w:r w:rsidRPr="00C47B8A">
              <w:rPr>
                <w:rFonts w:ascii="Times New Roman" w:hAnsi="Times New Roman"/>
                <w:sz w:val="24"/>
                <w:szCs w:val="24"/>
                <w:lang w:eastAsia="ru-RU"/>
              </w:rPr>
              <w:t>занимающегося</w:t>
            </w:r>
          </w:p>
        </w:tc>
        <w:tc>
          <w:tcPr>
            <w:tcW w:w="209" w:type="pct"/>
          </w:tcPr>
          <w:p w14:paraId="25FF8A51"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423" w:type="pct"/>
          </w:tcPr>
          <w:p w14:paraId="576A17B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76" w:type="pct"/>
          </w:tcPr>
          <w:p w14:paraId="1C1BF270"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tcPr>
          <w:p w14:paraId="7730864E"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tcPr>
          <w:p w14:paraId="1B9D5374"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5" w:type="pct"/>
          </w:tcPr>
          <w:p w14:paraId="7D973904"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216" w:type="pct"/>
          </w:tcPr>
          <w:p w14:paraId="2D735148"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21" w:type="pct"/>
          </w:tcPr>
          <w:p w14:paraId="3C01F054"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tcPr>
          <w:p w14:paraId="316D90B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c>
          <w:tcPr>
            <w:tcW w:w="350" w:type="pct"/>
          </w:tcPr>
          <w:p w14:paraId="5354CFC2" w14:textId="77777777" w:rsidR="009F6CC8" w:rsidRPr="00C47B8A" w:rsidRDefault="009F6CC8" w:rsidP="00DE544D">
            <w:pPr>
              <w:widowControl w:val="0"/>
              <w:suppressAutoHyphens/>
              <w:spacing w:after="0" w:line="240" w:lineRule="auto"/>
              <w:jc w:val="center"/>
              <w:rPr>
                <w:rFonts w:ascii="Times New Roman" w:hAnsi="Times New Roman"/>
                <w:sz w:val="24"/>
                <w:szCs w:val="24"/>
                <w:lang w:eastAsia="ru-RU"/>
              </w:rPr>
            </w:pPr>
            <w:r w:rsidRPr="00C47B8A">
              <w:rPr>
                <w:rFonts w:ascii="Times New Roman" w:hAnsi="Times New Roman"/>
                <w:sz w:val="24"/>
                <w:szCs w:val="24"/>
                <w:lang w:eastAsia="ru-RU"/>
              </w:rPr>
              <w:t>-</w:t>
            </w:r>
          </w:p>
        </w:tc>
      </w:tr>
    </w:tbl>
    <w:p w14:paraId="38704CE3" w14:textId="77777777" w:rsidR="009F6CC8" w:rsidRDefault="009F6CC8" w:rsidP="0093531E">
      <w:pPr>
        <w:tabs>
          <w:tab w:val="left" w:pos="960"/>
        </w:tabs>
        <w:suppressAutoHyphens/>
        <w:spacing w:after="0" w:line="240" w:lineRule="auto"/>
        <w:rPr>
          <w:rFonts w:ascii="Times New Roman" w:hAnsi="Times New Roman"/>
          <w:b/>
          <w:i/>
          <w:sz w:val="28"/>
          <w:szCs w:val="28"/>
          <w:lang w:eastAsia="ar-SA"/>
        </w:rPr>
      </w:pPr>
    </w:p>
    <w:p w14:paraId="4742750F" w14:textId="77777777" w:rsidR="009F6CC8" w:rsidRPr="00AC7112" w:rsidRDefault="009F6CC8" w:rsidP="009F6CC8">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СПЕЦИАЛИЗИРОВАННЫЕ ИГРОВЫЕ КОМПЛЕКСЫ</w:t>
      </w:r>
    </w:p>
    <w:p w14:paraId="5B919D0F" w14:textId="77777777" w:rsidR="009F6CC8" w:rsidRPr="00AC7112" w:rsidRDefault="009F6CC8" w:rsidP="009F6CC8">
      <w:pPr>
        <w:suppressAutoHyphens/>
        <w:spacing w:after="0" w:line="240" w:lineRule="auto"/>
        <w:ind w:firstLine="540"/>
        <w:jc w:val="center"/>
        <w:rPr>
          <w:rFonts w:ascii="Times New Roman" w:hAnsi="Times New Roman"/>
          <w:b/>
          <w:sz w:val="24"/>
          <w:szCs w:val="24"/>
          <w:lang w:eastAsia="ar-SA"/>
        </w:rPr>
      </w:pPr>
      <w:r w:rsidRPr="00AC7112">
        <w:rPr>
          <w:rFonts w:ascii="Times New Roman" w:hAnsi="Times New Roman"/>
          <w:b/>
          <w:sz w:val="24"/>
          <w:szCs w:val="24"/>
          <w:lang w:eastAsia="ar-SA"/>
        </w:rPr>
        <w:t>Базовые варианты для разработки игр-заданий</w:t>
      </w:r>
    </w:p>
    <w:p w14:paraId="7C4335C4" w14:textId="77777777" w:rsidR="009F6CC8" w:rsidRPr="00AC7112" w:rsidRDefault="009F6CC8" w:rsidP="009F6CC8">
      <w:pPr>
        <w:suppressAutoHyphens/>
        <w:spacing w:after="0" w:line="240" w:lineRule="auto"/>
        <w:ind w:firstLine="540"/>
        <w:jc w:val="center"/>
        <w:rPr>
          <w:rFonts w:ascii="Times New Roman" w:hAnsi="Times New Roman"/>
          <w:b/>
          <w:i/>
          <w:sz w:val="24"/>
          <w:szCs w:val="24"/>
          <w:lang w:eastAsia="ar-SA"/>
        </w:rPr>
      </w:pPr>
      <w:r w:rsidRPr="00AC7112">
        <w:rPr>
          <w:rFonts w:ascii="Times New Roman" w:hAnsi="Times New Roman"/>
          <w:b/>
          <w:i/>
          <w:sz w:val="24"/>
          <w:szCs w:val="24"/>
          <w:lang w:eastAsia="ar-SA"/>
        </w:rPr>
        <w:t>Комплекс игр-заданий по освоению противоборства в различных стойках.</w:t>
      </w:r>
    </w:p>
    <w:p w14:paraId="3972A0EE"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7D94A6B2"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4ACBEB81"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0C16A2FC" w14:textId="77777777" w:rsidR="009F6CC8" w:rsidRPr="00AC7112" w:rsidRDefault="009F6CC8" w:rsidP="009F6CC8">
      <w:pPr>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5B775F55" w14:textId="77777777" w:rsidR="009F6CC8" w:rsidRPr="00AC7112" w:rsidRDefault="009F6CC8" w:rsidP="009F6CC8">
      <w:pPr>
        <w:numPr>
          <w:ilvl w:val="0"/>
          <w:numId w:val="21"/>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касаться только строго определенных точек, зон или частей тела соперника;</w:t>
      </w:r>
    </w:p>
    <w:p w14:paraId="0D912C27" w14:textId="77777777" w:rsidR="009F6CC8" w:rsidRPr="00AC7112" w:rsidRDefault="009F6CC8" w:rsidP="009F6CC8">
      <w:pPr>
        <w:numPr>
          <w:ilvl w:val="0"/>
          <w:numId w:val="22"/>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155799B4" w14:textId="77777777" w:rsidR="009F6CC8" w:rsidRPr="00AC7112" w:rsidRDefault="009F6CC8" w:rsidP="009F6CC8">
      <w:pPr>
        <w:numPr>
          <w:ilvl w:val="0"/>
          <w:numId w:val="22"/>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перемещаться в пределах заданной (ограниченной) площади;</w:t>
      </w:r>
    </w:p>
    <w:p w14:paraId="5CB05772" w14:textId="77777777" w:rsidR="009F6CC8" w:rsidRPr="00AC7112" w:rsidRDefault="009F6CC8" w:rsidP="009F6CC8">
      <w:pPr>
        <w:numPr>
          <w:ilvl w:val="0"/>
          <w:numId w:val="22"/>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обоим партнерам выполнять одинаковые задания;</w:t>
      </w:r>
    </w:p>
    <w:p w14:paraId="74178E12" w14:textId="77777777" w:rsidR="009F6CC8" w:rsidRPr="00AC7112" w:rsidRDefault="009F6CC8" w:rsidP="009F6CC8">
      <w:pPr>
        <w:numPr>
          <w:ilvl w:val="0"/>
          <w:numId w:val="22"/>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отступать можно (нельзя);</w:t>
      </w:r>
    </w:p>
    <w:p w14:paraId="46B24AB0" w14:textId="77777777" w:rsidR="009F6CC8" w:rsidRPr="00AC7112" w:rsidRDefault="009F6CC8" w:rsidP="009F6CC8">
      <w:pPr>
        <w:numPr>
          <w:ilvl w:val="0"/>
          <w:numId w:val="22"/>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руки захватывать можно или нельзя и т.д.</w:t>
      </w:r>
    </w:p>
    <w:p w14:paraId="40E82F68"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AC7112">
        <w:rPr>
          <w:rFonts w:ascii="Times New Roman" w:hAnsi="Times New Roman"/>
          <w:i/>
          <w:sz w:val="24"/>
          <w:szCs w:val="24"/>
          <w:lang w:eastAsia="ar-SA"/>
        </w:rPr>
        <w:t>в табл. 22</w:t>
      </w:r>
      <w:r w:rsidRPr="00AC7112">
        <w:rPr>
          <w:rFonts w:ascii="Times New Roman" w:hAnsi="Times New Roman"/>
          <w:sz w:val="24"/>
          <w:szCs w:val="24"/>
          <w:lang w:eastAsia="ar-SA"/>
        </w:rPr>
        <w:t>.</w:t>
      </w:r>
    </w:p>
    <w:p w14:paraId="266F9115"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11DA67A"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0988539E"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Игры первого порядка предполагают одинаковые задания обоим учащимся (коснуться затылка противника).</w:t>
      </w:r>
    </w:p>
    <w:p w14:paraId="4DFC77D7"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698E49B8" w14:textId="77777777" w:rsidR="009F6CC8" w:rsidRPr="00AC7112" w:rsidRDefault="009F6CC8" w:rsidP="009F6CC8">
      <w:pPr>
        <w:suppressAutoHyphens/>
        <w:spacing w:after="0" w:line="240" w:lineRule="auto"/>
        <w:jc w:val="center"/>
        <w:rPr>
          <w:rFonts w:ascii="Times New Roman" w:hAnsi="Times New Roman"/>
          <w:b/>
          <w:sz w:val="24"/>
          <w:szCs w:val="24"/>
          <w:lang w:eastAsia="ar-SA"/>
        </w:rPr>
      </w:pPr>
      <w:r w:rsidRPr="00AC7112">
        <w:rPr>
          <w:rFonts w:ascii="Times New Roman" w:hAnsi="Times New Roman"/>
          <w:sz w:val="24"/>
          <w:szCs w:val="24"/>
          <w:lang w:eastAsia="ar-SA"/>
        </w:rPr>
        <w:t>В таблице № 7 - игры-задания расположены в порядке их сложности.</w:t>
      </w:r>
    </w:p>
    <w:p w14:paraId="12AF1726" w14:textId="77777777" w:rsidR="009F6CC8" w:rsidRPr="00AC7112" w:rsidRDefault="009F6CC8" w:rsidP="009F6CC8">
      <w:pPr>
        <w:suppressAutoHyphens/>
        <w:spacing w:after="0" w:line="240" w:lineRule="auto"/>
        <w:jc w:val="center"/>
        <w:rPr>
          <w:rFonts w:ascii="Times New Roman" w:hAnsi="Times New Roman"/>
          <w:b/>
          <w:sz w:val="24"/>
          <w:szCs w:val="24"/>
          <w:lang w:eastAsia="ar-SA"/>
        </w:rPr>
      </w:pPr>
    </w:p>
    <w:p w14:paraId="6217D795" w14:textId="77777777" w:rsidR="009F6CC8" w:rsidRPr="00AC7112" w:rsidRDefault="009F6CC8" w:rsidP="009F6CC8">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ВАРИАНТЫ ИГР В КОСАНИЯ («пятнашки»)</w:t>
      </w:r>
    </w:p>
    <w:p w14:paraId="47B6539C" w14:textId="77777777" w:rsidR="009F6CC8" w:rsidRPr="00AC7112" w:rsidRDefault="009F6CC8" w:rsidP="009F6CC8">
      <w:pPr>
        <w:suppressAutoHyphens/>
        <w:spacing w:after="0" w:line="240" w:lineRule="auto"/>
        <w:ind w:firstLine="540"/>
        <w:jc w:val="center"/>
        <w:rPr>
          <w:rFonts w:ascii="Times New Roman" w:hAnsi="Times New Roman"/>
          <w:b/>
          <w:sz w:val="24"/>
          <w:szCs w:val="24"/>
          <w:lang w:eastAsia="ar-SA"/>
        </w:rPr>
      </w:pPr>
      <w:r w:rsidRPr="00AC7112">
        <w:rPr>
          <w:rFonts w:ascii="Times New Roman" w:hAnsi="Times New Roman"/>
          <w:b/>
          <w:sz w:val="24"/>
          <w:szCs w:val="24"/>
          <w:lang w:eastAsia="ar-SA"/>
        </w:rPr>
        <w:t>(Грузных Г.М., 1993)</w:t>
      </w:r>
    </w:p>
    <w:p w14:paraId="38B25167" w14:textId="69E6CF19" w:rsidR="009F6CC8" w:rsidRPr="00AC7112" w:rsidRDefault="009F6CC8" w:rsidP="009F6CC8">
      <w:pPr>
        <w:suppressAutoHyphens/>
        <w:spacing w:after="0" w:line="240" w:lineRule="auto"/>
        <w:ind w:firstLine="540"/>
        <w:jc w:val="center"/>
        <w:rPr>
          <w:rFonts w:ascii="Times New Roman" w:hAnsi="Times New Roman"/>
          <w:b/>
          <w:sz w:val="24"/>
          <w:szCs w:val="24"/>
          <w:lang w:eastAsia="ar-SA"/>
        </w:rPr>
      </w:pPr>
      <w:r w:rsidRPr="00AC7112">
        <w:rPr>
          <w:rFonts w:ascii="Times New Roman" w:hAnsi="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9F6CC8" w:rsidRPr="00AC7112" w14:paraId="531A9CD4" w14:textId="77777777" w:rsidTr="00DE544D">
        <w:trPr>
          <w:trHeight w:val="600"/>
        </w:trPr>
        <w:tc>
          <w:tcPr>
            <w:tcW w:w="4428" w:type="dxa"/>
            <w:vMerge w:val="restart"/>
          </w:tcPr>
          <w:p w14:paraId="2BE9AC11"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p>
          <w:p w14:paraId="3E7AE53D"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 xml:space="preserve">Места касания </w:t>
            </w:r>
          </w:p>
          <w:p w14:paraId="0BB91F91"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p>
        </w:tc>
        <w:tc>
          <w:tcPr>
            <w:tcW w:w="4252" w:type="dxa"/>
            <w:gridSpan w:val="4"/>
          </w:tcPr>
          <w:p w14:paraId="57FCBF50"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p>
          <w:p w14:paraId="16443E66"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Способ касания руками</w:t>
            </w:r>
          </w:p>
        </w:tc>
      </w:tr>
      <w:tr w:rsidR="009F6CC8" w:rsidRPr="00AC7112" w14:paraId="1490F5C7" w14:textId="77777777" w:rsidTr="00DE544D">
        <w:trPr>
          <w:trHeight w:val="360"/>
        </w:trPr>
        <w:tc>
          <w:tcPr>
            <w:tcW w:w="4428" w:type="dxa"/>
            <w:vMerge/>
          </w:tcPr>
          <w:p w14:paraId="3EFF5FAF"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p>
        </w:tc>
        <w:tc>
          <w:tcPr>
            <w:tcW w:w="988" w:type="dxa"/>
          </w:tcPr>
          <w:p w14:paraId="6606A147"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p>
          <w:p w14:paraId="2765FF6E"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r w:rsidRPr="00AC7112">
              <w:rPr>
                <w:rFonts w:ascii="Times New Roman" w:hAnsi="Times New Roman"/>
                <w:sz w:val="24"/>
                <w:szCs w:val="24"/>
                <w:lang w:eastAsia="ar-SA"/>
              </w:rPr>
              <w:t xml:space="preserve">Любой </w:t>
            </w:r>
          </w:p>
        </w:tc>
        <w:tc>
          <w:tcPr>
            <w:tcW w:w="992" w:type="dxa"/>
          </w:tcPr>
          <w:p w14:paraId="0F04E240"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p>
          <w:p w14:paraId="49686912"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r w:rsidRPr="00AC7112">
              <w:rPr>
                <w:rFonts w:ascii="Times New Roman" w:hAnsi="Times New Roman"/>
                <w:sz w:val="24"/>
                <w:szCs w:val="24"/>
                <w:lang w:eastAsia="ar-SA"/>
              </w:rPr>
              <w:t xml:space="preserve">Правой </w:t>
            </w:r>
          </w:p>
        </w:tc>
        <w:tc>
          <w:tcPr>
            <w:tcW w:w="900" w:type="dxa"/>
          </w:tcPr>
          <w:p w14:paraId="4593BDBE"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p>
          <w:p w14:paraId="4FE2F292"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r w:rsidRPr="00AC7112">
              <w:rPr>
                <w:rFonts w:ascii="Times New Roman" w:hAnsi="Times New Roman"/>
                <w:sz w:val="24"/>
                <w:szCs w:val="24"/>
                <w:lang w:eastAsia="ar-SA"/>
              </w:rPr>
              <w:t xml:space="preserve">Левой </w:t>
            </w:r>
          </w:p>
        </w:tc>
        <w:tc>
          <w:tcPr>
            <w:tcW w:w="1372" w:type="dxa"/>
          </w:tcPr>
          <w:p w14:paraId="5080AEFE"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p>
          <w:p w14:paraId="73C62BF3" w14:textId="77777777" w:rsidR="009F6CC8" w:rsidRPr="00AC7112" w:rsidRDefault="009F6CC8" w:rsidP="00DE544D">
            <w:pPr>
              <w:suppressAutoHyphens/>
              <w:spacing w:after="0" w:line="240" w:lineRule="auto"/>
              <w:jc w:val="center"/>
              <w:rPr>
                <w:rFonts w:ascii="Times New Roman" w:hAnsi="Times New Roman"/>
                <w:sz w:val="24"/>
                <w:szCs w:val="24"/>
                <w:lang w:eastAsia="ar-SA"/>
              </w:rPr>
            </w:pPr>
            <w:r w:rsidRPr="00AC7112">
              <w:rPr>
                <w:rFonts w:ascii="Times New Roman" w:hAnsi="Times New Roman"/>
                <w:sz w:val="24"/>
                <w:szCs w:val="24"/>
                <w:lang w:eastAsia="ar-SA"/>
              </w:rPr>
              <w:t xml:space="preserve">Обеими </w:t>
            </w:r>
          </w:p>
        </w:tc>
      </w:tr>
      <w:tr w:rsidR="009F6CC8" w:rsidRPr="00AC7112" w14:paraId="04467CB7" w14:textId="77777777" w:rsidTr="00DE544D">
        <w:tc>
          <w:tcPr>
            <w:tcW w:w="4428" w:type="dxa"/>
          </w:tcPr>
          <w:p w14:paraId="1831875F"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 xml:space="preserve">Затылок </w:t>
            </w:r>
          </w:p>
        </w:tc>
        <w:tc>
          <w:tcPr>
            <w:tcW w:w="988" w:type="dxa"/>
          </w:tcPr>
          <w:p w14:paraId="3F230434"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w:t>
            </w:r>
          </w:p>
        </w:tc>
        <w:tc>
          <w:tcPr>
            <w:tcW w:w="992" w:type="dxa"/>
          </w:tcPr>
          <w:p w14:paraId="3D651DAD"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w:t>
            </w:r>
          </w:p>
        </w:tc>
        <w:tc>
          <w:tcPr>
            <w:tcW w:w="900" w:type="dxa"/>
          </w:tcPr>
          <w:p w14:paraId="6B304711"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w:t>
            </w:r>
          </w:p>
        </w:tc>
        <w:tc>
          <w:tcPr>
            <w:tcW w:w="1372" w:type="dxa"/>
          </w:tcPr>
          <w:p w14:paraId="3623537C"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37</w:t>
            </w:r>
          </w:p>
        </w:tc>
      </w:tr>
      <w:tr w:rsidR="009F6CC8" w:rsidRPr="00AC7112" w14:paraId="2832E785" w14:textId="77777777" w:rsidTr="00DE544D">
        <w:tc>
          <w:tcPr>
            <w:tcW w:w="4428" w:type="dxa"/>
          </w:tcPr>
          <w:p w14:paraId="1F2B2298"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Средняя часть живота</w:t>
            </w:r>
          </w:p>
        </w:tc>
        <w:tc>
          <w:tcPr>
            <w:tcW w:w="988" w:type="dxa"/>
          </w:tcPr>
          <w:p w14:paraId="54DAD7D7"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w:t>
            </w:r>
          </w:p>
        </w:tc>
        <w:tc>
          <w:tcPr>
            <w:tcW w:w="992" w:type="dxa"/>
          </w:tcPr>
          <w:p w14:paraId="6A973CE7"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5</w:t>
            </w:r>
          </w:p>
        </w:tc>
        <w:tc>
          <w:tcPr>
            <w:tcW w:w="900" w:type="dxa"/>
          </w:tcPr>
          <w:p w14:paraId="4708560A"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6</w:t>
            </w:r>
          </w:p>
        </w:tc>
        <w:tc>
          <w:tcPr>
            <w:tcW w:w="1372" w:type="dxa"/>
          </w:tcPr>
          <w:p w14:paraId="25D99B98"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38</w:t>
            </w:r>
          </w:p>
        </w:tc>
      </w:tr>
      <w:tr w:rsidR="009F6CC8" w:rsidRPr="00AC7112" w14:paraId="58662F2E" w14:textId="77777777" w:rsidTr="00DE544D">
        <w:tc>
          <w:tcPr>
            <w:tcW w:w="4428" w:type="dxa"/>
          </w:tcPr>
          <w:p w14:paraId="43E88FDD"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Левая подмышечная впадина</w:t>
            </w:r>
          </w:p>
        </w:tc>
        <w:tc>
          <w:tcPr>
            <w:tcW w:w="988" w:type="dxa"/>
          </w:tcPr>
          <w:p w14:paraId="4BE3F41D"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7</w:t>
            </w:r>
          </w:p>
        </w:tc>
        <w:tc>
          <w:tcPr>
            <w:tcW w:w="992" w:type="dxa"/>
          </w:tcPr>
          <w:p w14:paraId="0318ECC8"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8</w:t>
            </w:r>
          </w:p>
        </w:tc>
        <w:tc>
          <w:tcPr>
            <w:tcW w:w="900" w:type="dxa"/>
          </w:tcPr>
          <w:p w14:paraId="6E406BE0"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9</w:t>
            </w:r>
          </w:p>
        </w:tc>
        <w:tc>
          <w:tcPr>
            <w:tcW w:w="1372" w:type="dxa"/>
          </w:tcPr>
          <w:p w14:paraId="38776B8F"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39</w:t>
            </w:r>
          </w:p>
        </w:tc>
      </w:tr>
      <w:tr w:rsidR="009F6CC8" w:rsidRPr="00AC7112" w14:paraId="4557036C" w14:textId="77777777" w:rsidTr="00DE544D">
        <w:tc>
          <w:tcPr>
            <w:tcW w:w="4428" w:type="dxa"/>
          </w:tcPr>
          <w:p w14:paraId="632CD691"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Левое плечо</w:t>
            </w:r>
          </w:p>
        </w:tc>
        <w:tc>
          <w:tcPr>
            <w:tcW w:w="988" w:type="dxa"/>
          </w:tcPr>
          <w:p w14:paraId="4A30773B"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10</w:t>
            </w:r>
          </w:p>
        </w:tc>
        <w:tc>
          <w:tcPr>
            <w:tcW w:w="992" w:type="dxa"/>
          </w:tcPr>
          <w:p w14:paraId="405AE441"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11</w:t>
            </w:r>
          </w:p>
        </w:tc>
        <w:tc>
          <w:tcPr>
            <w:tcW w:w="900" w:type="dxa"/>
          </w:tcPr>
          <w:p w14:paraId="79F378F0"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12</w:t>
            </w:r>
          </w:p>
        </w:tc>
        <w:tc>
          <w:tcPr>
            <w:tcW w:w="1372" w:type="dxa"/>
          </w:tcPr>
          <w:p w14:paraId="0C737B8A"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40</w:t>
            </w:r>
          </w:p>
        </w:tc>
      </w:tr>
      <w:tr w:rsidR="009F6CC8" w:rsidRPr="00AC7112" w14:paraId="019D2C2C" w14:textId="77777777" w:rsidTr="00DE544D">
        <w:tc>
          <w:tcPr>
            <w:tcW w:w="4428" w:type="dxa"/>
          </w:tcPr>
          <w:p w14:paraId="362B191B"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 xml:space="preserve">Поясница </w:t>
            </w:r>
          </w:p>
        </w:tc>
        <w:tc>
          <w:tcPr>
            <w:tcW w:w="988" w:type="dxa"/>
          </w:tcPr>
          <w:p w14:paraId="2E6EF69A"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13</w:t>
            </w:r>
          </w:p>
        </w:tc>
        <w:tc>
          <w:tcPr>
            <w:tcW w:w="992" w:type="dxa"/>
          </w:tcPr>
          <w:p w14:paraId="71F74AF5"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14</w:t>
            </w:r>
          </w:p>
        </w:tc>
        <w:tc>
          <w:tcPr>
            <w:tcW w:w="900" w:type="dxa"/>
          </w:tcPr>
          <w:p w14:paraId="3703911D"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15</w:t>
            </w:r>
          </w:p>
        </w:tc>
        <w:tc>
          <w:tcPr>
            <w:tcW w:w="1372" w:type="dxa"/>
          </w:tcPr>
          <w:p w14:paraId="1EE2E5F8"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41</w:t>
            </w:r>
          </w:p>
        </w:tc>
      </w:tr>
      <w:tr w:rsidR="009F6CC8" w:rsidRPr="00AC7112" w14:paraId="25A8659D" w14:textId="77777777" w:rsidTr="00DE544D">
        <w:tc>
          <w:tcPr>
            <w:tcW w:w="4428" w:type="dxa"/>
          </w:tcPr>
          <w:p w14:paraId="05B435A2"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Правая лопатка</w:t>
            </w:r>
          </w:p>
        </w:tc>
        <w:tc>
          <w:tcPr>
            <w:tcW w:w="988" w:type="dxa"/>
          </w:tcPr>
          <w:p w14:paraId="6D7A2A51"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16</w:t>
            </w:r>
          </w:p>
        </w:tc>
        <w:tc>
          <w:tcPr>
            <w:tcW w:w="992" w:type="dxa"/>
          </w:tcPr>
          <w:p w14:paraId="02B6600C"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17</w:t>
            </w:r>
          </w:p>
        </w:tc>
        <w:tc>
          <w:tcPr>
            <w:tcW w:w="900" w:type="dxa"/>
          </w:tcPr>
          <w:p w14:paraId="298F4EE7"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18</w:t>
            </w:r>
          </w:p>
        </w:tc>
        <w:tc>
          <w:tcPr>
            <w:tcW w:w="1372" w:type="dxa"/>
          </w:tcPr>
          <w:p w14:paraId="79D2C3A4"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42</w:t>
            </w:r>
          </w:p>
        </w:tc>
      </w:tr>
      <w:tr w:rsidR="009F6CC8" w:rsidRPr="00AC7112" w14:paraId="6E24C7EF" w14:textId="77777777" w:rsidTr="00DE544D">
        <w:tc>
          <w:tcPr>
            <w:tcW w:w="4428" w:type="dxa"/>
          </w:tcPr>
          <w:p w14:paraId="484EF567"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Левая сторона живота</w:t>
            </w:r>
          </w:p>
        </w:tc>
        <w:tc>
          <w:tcPr>
            <w:tcW w:w="988" w:type="dxa"/>
          </w:tcPr>
          <w:p w14:paraId="18294132"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19</w:t>
            </w:r>
          </w:p>
        </w:tc>
        <w:tc>
          <w:tcPr>
            <w:tcW w:w="992" w:type="dxa"/>
          </w:tcPr>
          <w:p w14:paraId="01B6C74D"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20</w:t>
            </w:r>
          </w:p>
        </w:tc>
        <w:tc>
          <w:tcPr>
            <w:tcW w:w="900" w:type="dxa"/>
          </w:tcPr>
          <w:p w14:paraId="5C0887EC"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21</w:t>
            </w:r>
          </w:p>
        </w:tc>
        <w:tc>
          <w:tcPr>
            <w:tcW w:w="1372" w:type="dxa"/>
          </w:tcPr>
          <w:p w14:paraId="4E53565B"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43</w:t>
            </w:r>
          </w:p>
        </w:tc>
      </w:tr>
      <w:tr w:rsidR="009F6CC8" w:rsidRPr="00AC7112" w14:paraId="4EDCC395" w14:textId="77777777" w:rsidTr="00DE544D">
        <w:trPr>
          <w:trHeight w:val="285"/>
        </w:trPr>
        <w:tc>
          <w:tcPr>
            <w:tcW w:w="4428" w:type="dxa"/>
          </w:tcPr>
          <w:p w14:paraId="141704BA"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 xml:space="preserve">Спина </w:t>
            </w:r>
          </w:p>
        </w:tc>
        <w:tc>
          <w:tcPr>
            <w:tcW w:w="988" w:type="dxa"/>
          </w:tcPr>
          <w:p w14:paraId="521D126F"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22</w:t>
            </w:r>
          </w:p>
        </w:tc>
        <w:tc>
          <w:tcPr>
            <w:tcW w:w="992" w:type="dxa"/>
          </w:tcPr>
          <w:p w14:paraId="40591560"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23</w:t>
            </w:r>
          </w:p>
        </w:tc>
        <w:tc>
          <w:tcPr>
            <w:tcW w:w="900" w:type="dxa"/>
          </w:tcPr>
          <w:p w14:paraId="3495D0AD"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24</w:t>
            </w:r>
          </w:p>
        </w:tc>
        <w:tc>
          <w:tcPr>
            <w:tcW w:w="1372" w:type="dxa"/>
          </w:tcPr>
          <w:p w14:paraId="72735DA7"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44</w:t>
            </w:r>
          </w:p>
        </w:tc>
      </w:tr>
      <w:tr w:rsidR="009F6CC8" w:rsidRPr="00AC7112" w14:paraId="6A3EAEAC" w14:textId="77777777" w:rsidTr="00DE544D">
        <w:trPr>
          <w:trHeight w:val="360"/>
        </w:trPr>
        <w:tc>
          <w:tcPr>
            <w:tcW w:w="4428" w:type="dxa"/>
          </w:tcPr>
          <w:p w14:paraId="064804F9"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правая сторона живота</w:t>
            </w:r>
          </w:p>
        </w:tc>
        <w:tc>
          <w:tcPr>
            <w:tcW w:w="988" w:type="dxa"/>
          </w:tcPr>
          <w:p w14:paraId="13F36FC5"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25</w:t>
            </w:r>
          </w:p>
        </w:tc>
        <w:tc>
          <w:tcPr>
            <w:tcW w:w="992" w:type="dxa"/>
          </w:tcPr>
          <w:p w14:paraId="7D138B97"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26</w:t>
            </w:r>
          </w:p>
        </w:tc>
        <w:tc>
          <w:tcPr>
            <w:tcW w:w="900" w:type="dxa"/>
          </w:tcPr>
          <w:p w14:paraId="71DF1471"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27</w:t>
            </w:r>
          </w:p>
        </w:tc>
        <w:tc>
          <w:tcPr>
            <w:tcW w:w="1372" w:type="dxa"/>
          </w:tcPr>
          <w:p w14:paraId="1620252B"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45</w:t>
            </w:r>
          </w:p>
        </w:tc>
      </w:tr>
      <w:tr w:rsidR="009F6CC8" w:rsidRPr="00AC7112" w14:paraId="3DEDEF86" w14:textId="77777777" w:rsidTr="00DE544D">
        <w:tc>
          <w:tcPr>
            <w:tcW w:w="4428" w:type="dxa"/>
          </w:tcPr>
          <w:p w14:paraId="01BFE457"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Левая лопатка</w:t>
            </w:r>
          </w:p>
        </w:tc>
        <w:tc>
          <w:tcPr>
            <w:tcW w:w="988" w:type="dxa"/>
          </w:tcPr>
          <w:p w14:paraId="39A787A4"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28</w:t>
            </w:r>
          </w:p>
        </w:tc>
        <w:tc>
          <w:tcPr>
            <w:tcW w:w="992" w:type="dxa"/>
          </w:tcPr>
          <w:p w14:paraId="6B0B7499"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29</w:t>
            </w:r>
          </w:p>
        </w:tc>
        <w:tc>
          <w:tcPr>
            <w:tcW w:w="900" w:type="dxa"/>
          </w:tcPr>
          <w:p w14:paraId="3184F025"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30</w:t>
            </w:r>
          </w:p>
        </w:tc>
        <w:tc>
          <w:tcPr>
            <w:tcW w:w="1372" w:type="dxa"/>
          </w:tcPr>
          <w:p w14:paraId="53FD77E8"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46</w:t>
            </w:r>
          </w:p>
        </w:tc>
      </w:tr>
      <w:tr w:rsidR="009F6CC8" w:rsidRPr="00AC7112" w14:paraId="29144459" w14:textId="77777777" w:rsidTr="00DE544D">
        <w:tc>
          <w:tcPr>
            <w:tcW w:w="4428" w:type="dxa"/>
          </w:tcPr>
          <w:p w14:paraId="6C0AC543"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Правое плечо</w:t>
            </w:r>
          </w:p>
        </w:tc>
        <w:tc>
          <w:tcPr>
            <w:tcW w:w="988" w:type="dxa"/>
          </w:tcPr>
          <w:p w14:paraId="743E9685"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31</w:t>
            </w:r>
          </w:p>
        </w:tc>
        <w:tc>
          <w:tcPr>
            <w:tcW w:w="992" w:type="dxa"/>
          </w:tcPr>
          <w:p w14:paraId="20215DD6"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32</w:t>
            </w:r>
          </w:p>
        </w:tc>
        <w:tc>
          <w:tcPr>
            <w:tcW w:w="900" w:type="dxa"/>
          </w:tcPr>
          <w:p w14:paraId="3B199569"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33</w:t>
            </w:r>
          </w:p>
        </w:tc>
        <w:tc>
          <w:tcPr>
            <w:tcW w:w="1372" w:type="dxa"/>
          </w:tcPr>
          <w:p w14:paraId="5F85BF99"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47</w:t>
            </w:r>
          </w:p>
        </w:tc>
      </w:tr>
      <w:tr w:rsidR="009F6CC8" w:rsidRPr="00AC7112" w14:paraId="056AA23D" w14:textId="77777777" w:rsidTr="00DE544D">
        <w:tc>
          <w:tcPr>
            <w:tcW w:w="4428" w:type="dxa"/>
          </w:tcPr>
          <w:p w14:paraId="098ED62A" w14:textId="77777777" w:rsidR="009F6CC8" w:rsidRPr="00AC7112" w:rsidRDefault="009F6CC8" w:rsidP="00DE544D">
            <w:pPr>
              <w:suppressAutoHyphens/>
              <w:spacing w:after="0" w:line="240" w:lineRule="auto"/>
              <w:rPr>
                <w:rFonts w:ascii="Times New Roman" w:hAnsi="Times New Roman"/>
                <w:sz w:val="24"/>
                <w:szCs w:val="24"/>
                <w:lang w:eastAsia="ar-SA"/>
              </w:rPr>
            </w:pPr>
            <w:r w:rsidRPr="00AC7112">
              <w:rPr>
                <w:rFonts w:ascii="Times New Roman" w:hAnsi="Times New Roman"/>
                <w:sz w:val="24"/>
                <w:szCs w:val="24"/>
                <w:lang w:eastAsia="ar-SA"/>
              </w:rPr>
              <w:t>Правая подмышечная впадина</w:t>
            </w:r>
          </w:p>
        </w:tc>
        <w:tc>
          <w:tcPr>
            <w:tcW w:w="988" w:type="dxa"/>
          </w:tcPr>
          <w:p w14:paraId="47BAB5D7"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34</w:t>
            </w:r>
          </w:p>
        </w:tc>
        <w:tc>
          <w:tcPr>
            <w:tcW w:w="992" w:type="dxa"/>
          </w:tcPr>
          <w:p w14:paraId="60DED5DD"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35</w:t>
            </w:r>
          </w:p>
        </w:tc>
        <w:tc>
          <w:tcPr>
            <w:tcW w:w="900" w:type="dxa"/>
          </w:tcPr>
          <w:p w14:paraId="5FBF7A8A"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36</w:t>
            </w:r>
          </w:p>
        </w:tc>
        <w:tc>
          <w:tcPr>
            <w:tcW w:w="1372" w:type="dxa"/>
          </w:tcPr>
          <w:p w14:paraId="4FCCF89E" w14:textId="77777777" w:rsidR="009F6CC8" w:rsidRPr="00AC7112" w:rsidRDefault="009F6CC8" w:rsidP="00DE544D">
            <w:pPr>
              <w:suppressAutoHyphens/>
              <w:spacing w:after="0" w:line="240" w:lineRule="auto"/>
              <w:jc w:val="center"/>
              <w:rPr>
                <w:rFonts w:ascii="Times New Roman" w:hAnsi="Times New Roman"/>
                <w:b/>
                <w:sz w:val="24"/>
                <w:szCs w:val="24"/>
                <w:lang w:eastAsia="ar-SA"/>
              </w:rPr>
            </w:pPr>
            <w:r w:rsidRPr="00AC7112">
              <w:rPr>
                <w:rFonts w:ascii="Times New Roman" w:hAnsi="Times New Roman"/>
                <w:b/>
                <w:sz w:val="24"/>
                <w:szCs w:val="24"/>
                <w:lang w:eastAsia="ar-SA"/>
              </w:rPr>
              <w:t>48</w:t>
            </w:r>
          </w:p>
        </w:tc>
      </w:tr>
    </w:tbl>
    <w:p w14:paraId="66DEB3A8"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089F2866"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r w:rsidRPr="00AC7112">
        <w:rPr>
          <w:rFonts w:ascii="Times New Roman" w:hAnsi="Times New Roman"/>
          <w:b/>
          <w:i/>
          <w:sz w:val="24"/>
          <w:szCs w:val="24"/>
          <w:u w:val="single"/>
          <w:lang w:eastAsia="ar-SA"/>
        </w:rPr>
        <w:t>Игры-задания по освоению захватов различной плотности и активности</w:t>
      </w:r>
    </w:p>
    <w:p w14:paraId="5CDD87E7"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39B38142"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3672A0BC"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668D2B61" w14:textId="77777777" w:rsidR="009F6CC8" w:rsidRPr="00AC7112" w:rsidRDefault="009F6CC8" w:rsidP="009F6CC8">
      <w:pPr>
        <w:numPr>
          <w:ilvl w:val="0"/>
          <w:numId w:val="23"/>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блокирующие действия, сдерживания;</w:t>
      </w:r>
    </w:p>
    <w:p w14:paraId="50C61555" w14:textId="77777777" w:rsidR="009F6CC8" w:rsidRPr="00AC7112" w:rsidRDefault="009F6CC8" w:rsidP="009F6CC8">
      <w:pPr>
        <w:numPr>
          <w:ilvl w:val="0"/>
          <w:numId w:val="23"/>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активные действия, теснения.</w:t>
      </w:r>
    </w:p>
    <w:p w14:paraId="5A2D49B3"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1671407B"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11C36A1B" w14:textId="77777777" w:rsidR="009F6CC8" w:rsidRPr="00AC7112" w:rsidRDefault="009F6CC8" w:rsidP="009F6CC8">
      <w:pPr>
        <w:numPr>
          <w:ilvl w:val="0"/>
          <w:numId w:val="31"/>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упор-упор означает блоки только упорами обеими руками;</w:t>
      </w:r>
    </w:p>
    <w:p w14:paraId="10CA42DC" w14:textId="77777777" w:rsidR="009F6CC8" w:rsidRPr="00AC7112" w:rsidRDefault="009F6CC8" w:rsidP="009F6CC8">
      <w:pPr>
        <w:numPr>
          <w:ilvl w:val="0"/>
          <w:numId w:val="24"/>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захват-упор говорит о том, что одной рукой выполняется захват (хват, обхват и т.д.);</w:t>
      </w:r>
    </w:p>
    <w:p w14:paraId="3A73BC7A" w14:textId="77777777" w:rsidR="009F6CC8" w:rsidRPr="00AC7112" w:rsidRDefault="009F6CC8" w:rsidP="009F6CC8">
      <w:pPr>
        <w:numPr>
          <w:ilvl w:val="0"/>
          <w:numId w:val="24"/>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захват-захват представляет жесткие захваты обеими руками.</w:t>
      </w:r>
    </w:p>
    <w:p w14:paraId="051263E6"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Приводим три основных вариантов игр-заданий. </w:t>
      </w:r>
    </w:p>
    <w:p w14:paraId="2D8F1E49"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6689A50B"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r w:rsidRPr="00AC7112">
        <w:rPr>
          <w:rFonts w:ascii="Times New Roman" w:hAnsi="Times New Roman"/>
          <w:b/>
          <w:i/>
          <w:sz w:val="24"/>
          <w:szCs w:val="24"/>
          <w:u w:val="single"/>
          <w:lang w:eastAsia="ar-SA"/>
        </w:rPr>
        <w:t>Игры по освоению блокирующих действий УПОР-УПОР</w:t>
      </w:r>
    </w:p>
    <w:p w14:paraId="498D7E9F"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543F7B9E" w14:textId="77777777" w:rsidR="009F6CC8" w:rsidRPr="00AC7112" w:rsidRDefault="009F6CC8" w:rsidP="009F6CC8">
      <w:pPr>
        <w:numPr>
          <w:ilvl w:val="0"/>
          <w:numId w:val="25"/>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22763EC8" w14:textId="77777777" w:rsidR="009F6CC8" w:rsidRPr="00AC7112" w:rsidRDefault="009F6CC8" w:rsidP="009F6CC8">
      <w:pPr>
        <w:numPr>
          <w:ilvl w:val="0"/>
          <w:numId w:val="25"/>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 левой рукой в правое плечо – упор правой рукой в … (варианты: см. предыдущее задание);</w:t>
      </w:r>
    </w:p>
    <w:p w14:paraId="2D534517" w14:textId="77777777" w:rsidR="009F6CC8" w:rsidRPr="00AC7112" w:rsidRDefault="009F6CC8" w:rsidP="009F6CC8">
      <w:pPr>
        <w:numPr>
          <w:ilvl w:val="0"/>
          <w:numId w:val="25"/>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 левой рукой справа в ключицу -  упор правой рукой (см. 1 задание);</w:t>
      </w:r>
    </w:p>
    <w:p w14:paraId="6E8E534D" w14:textId="77777777" w:rsidR="009F6CC8" w:rsidRPr="00AC7112" w:rsidRDefault="009F6CC8" w:rsidP="009F6CC8">
      <w:pPr>
        <w:numPr>
          <w:ilvl w:val="0"/>
          <w:numId w:val="25"/>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 левой рукой в шею – упор правой рукой (см. 1 задание);</w:t>
      </w:r>
    </w:p>
    <w:p w14:paraId="651EA9E8" w14:textId="77777777" w:rsidR="009F6CC8" w:rsidRPr="00AC7112" w:rsidRDefault="009F6CC8" w:rsidP="009F6CC8">
      <w:pPr>
        <w:numPr>
          <w:ilvl w:val="0"/>
          <w:numId w:val="25"/>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 левой рукой в грудь – упор правой рукой… (варианты: см. 1 задание);</w:t>
      </w:r>
    </w:p>
    <w:p w14:paraId="646909B6" w14:textId="77777777" w:rsidR="009F6CC8" w:rsidRPr="00AC7112" w:rsidRDefault="009F6CC8" w:rsidP="009F6CC8">
      <w:pPr>
        <w:numPr>
          <w:ilvl w:val="0"/>
          <w:numId w:val="25"/>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 левой рукой в живот – упор правой рукой… (варианты: см. 1 задание);</w:t>
      </w:r>
    </w:p>
    <w:p w14:paraId="2CA6828E" w14:textId="77777777" w:rsidR="009F6CC8" w:rsidRPr="00AC7112" w:rsidRDefault="009F6CC8" w:rsidP="009F6CC8">
      <w:pPr>
        <w:numPr>
          <w:ilvl w:val="0"/>
          <w:numId w:val="25"/>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упор левой рукой в голову, лоб – упор правой рукой…(варианты см. 1 задание).</w:t>
      </w:r>
    </w:p>
    <w:p w14:paraId="0AEB4998"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7F73150C"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p>
    <w:p w14:paraId="7CFB5C7A"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52179C8B"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r w:rsidRPr="00AC7112">
        <w:rPr>
          <w:rFonts w:ascii="Times New Roman" w:hAnsi="Times New Roman"/>
          <w:b/>
          <w:i/>
          <w:sz w:val="24"/>
          <w:szCs w:val="24"/>
          <w:u w:val="single"/>
          <w:lang w:eastAsia="ar-SA"/>
        </w:rPr>
        <w:t>Игры по освоению блокирующих действий ЗАХВАТ-УПОР</w:t>
      </w:r>
    </w:p>
    <w:p w14:paraId="6EDD73CF"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40B0BAF2" w14:textId="77777777" w:rsidR="009F6CC8" w:rsidRPr="00AC7112" w:rsidRDefault="009F6CC8" w:rsidP="009F6CC8">
      <w:pPr>
        <w:numPr>
          <w:ilvl w:val="0"/>
          <w:numId w:val="26"/>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57009B5F" w14:textId="77777777" w:rsidR="009F6CC8" w:rsidRPr="00AC7112" w:rsidRDefault="009F6CC8" w:rsidP="009F6CC8">
      <w:pPr>
        <w:numPr>
          <w:ilvl w:val="0"/>
          <w:numId w:val="26"/>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правой рукой правой кисти соперника – упора левой рукой в грудь              (см. предыдущее задание).</w:t>
      </w:r>
    </w:p>
    <w:p w14:paraId="4D5573F6" w14:textId="77777777" w:rsidR="009F6CC8" w:rsidRPr="00AC7112" w:rsidRDefault="009F6CC8" w:rsidP="009F6CC8">
      <w:pPr>
        <w:numPr>
          <w:ilvl w:val="0"/>
          <w:numId w:val="26"/>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левой (правой) рукой локтя противника – упор левой (правой) рукой           (см. 1 задание).</w:t>
      </w:r>
    </w:p>
    <w:p w14:paraId="624E8626"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97D3B37"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54559DE6"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r w:rsidRPr="00AC7112">
        <w:rPr>
          <w:rFonts w:ascii="Times New Roman" w:hAnsi="Times New Roman"/>
          <w:b/>
          <w:i/>
          <w:sz w:val="24"/>
          <w:szCs w:val="24"/>
          <w:u w:val="single"/>
          <w:lang w:eastAsia="ar-SA"/>
        </w:rPr>
        <w:t>Игры по освоению блокирующих действий ЗАХВАТ – ЗАХВАТ</w:t>
      </w:r>
    </w:p>
    <w:p w14:paraId="73975033" w14:textId="77777777" w:rsidR="009F6CC8" w:rsidRPr="00AC7112" w:rsidRDefault="009F6CC8" w:rsidP="009F6CC8">
      <w:pPr>
        <w:suppressAutoHyphens/>
        <w:spacing w:after="0" w:line="240" w:lineRule="auto"/>
        <w:ind w:firstLine="540"/>
        <w:jc w:val="center"/>
        <w:rPr>
          <w:rFonts w:ascii="Times New Roman" w:hAnsi="Times New Roman"/>
          <w:b/>
          <w:sz w:val="24"/>
          <w:szCs w:val="24"/>
          <w:u w:val="single"/>
          <w:lang w:eastAsia="ar-SA"/>
        </w:rPr>
      </w:pPr>
    </w:p>
    <w:p w14:paraId="0EECB7F4"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2A59D632"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537B0BBD"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327E27C1" w14:textId="77777777" w:rsidR="009F6CC8" w:rsidRPr="00AC7112" w:rsidRDefault="009F6CC8" w:rsidP="009F6CC8">
      <w:pPr>
        <w:numPr>
          <w:ilvl w:val="0"/>
          <w:numId w:val="27"/>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разноименных предплечий кистями;</w:t>
      </w:r>
    </w:p>
    <w:p w14:paraId="2CC7E5A4" w14:textId="77777777" w:rsidR="009F6CC8" w:rsidRPr="00AC7112" w:rsidRDefault="009F6CC8" w:rsidP="009F6CC8">
      <w:pPr>
        <w:numPr>
          <w:ilvl w:val="0"/>
          <w:numId w:val="27"/>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одноименных предплечий кистями;</w:t>
      </w:r>
    </w:p>
    <w:p w14:paraId="0BC185D8" w14:textId="77777777" w:rsidR="009F6CC8" w:rsidRPr="00AC7112" w:rsidRDefault="009F6CC8" w:rsidP="009F6CC8">
      <w:pPr>
        <w:numPr>
          <w:ilvl w:val="0"/>
          <w:numId w:val="27"/>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1A386AF7" w14:textId="77777777" w:rsidR="009F6CC8" w:rsidRPr="00AC7112" w:rsidRDefault="009F6CC8" w:rsidP="009F6CC8">
      <w:pPr>
        <w:numPr>
          <w:ilvl w:val="0"/>
          <w:numId w:val="27"/>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рук спереди - сверху (снизу) с «отключением» их;</w:t>
      </w:r>
    </w:p>
    <w:p w14:paraId="016C41C1" w14:textId="77777777" w:rsidR="009F6CC8" w:rsidRPr="00AC7112" w:rsidRDefault="009F6CC8" w:rsidP="009F6CC8">
      <w:pPr>
        <w:numPr>
          <w:ilvl w:val="0"/>
          <w:numId w:val="27"/>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захват левой (правой) руки с головой сверху, руки соединены.</w:t>
      </w:r>
    </w:p>
    <w:p w14:paraId="3123292F"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2CEFC006"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04A68442"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r w:rsidRPr="00AC7112">
        <w:rPr>
          <w:rFonts w:ascii="Times New Roman" w:hAnsi="Times New Roman"/>
          <w:b/>
          <w:i/>
          <w:sz w:val="24"/>
          <w:szCs w:val="24"/>
          <w:u w:val="single"/>
          <w:lang w:eastAsia="ar-SA"/>
        </w:rPr>
        <w:t>Игры-задания по освоению умения теснений по площади поединка</w:t>
      </w:r>
    </w:p>
    <w:p w14:paraId="032C7A2F"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5C58209F"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3BE85728"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5B647518"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37ECF236"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Приводим несколько правил, по которым проводятся данные упражнения: </w:t>
      </w:r>
    </w:p>
    <w:p w14:paraId="1814C8F4" w14:textId="77777777" w:rsidR="009F6CC8" w:rsidRPr="00AC7112" w:rsidRDefault="009F6CC8" w:rsidP="009F6CC8">
      <w:pPr>
        <w:numPr>
          <w:ilvl w:val="0"/>
          <w:numId w:val="28"/>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706DE91E" w14:textId="77777777" w:rsidR="009F6CC8" w:rsidRPr="00AC7112" w:rsidRDefault="009F6CC8" w:rsidP="009F6CC8">
      <w:pPr>
        <w:numPr>
          <w:ilvl w:val="0"/>
          <w:numId w:val="28"/>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соревнования проводятся на площадках (коврах), очерченных кругом 3-6 м, в коридорах и т.п.;</w:t>
      </w:r>
    </w:p>
    <w:p w14:paraId="439511BE" w14:textId="77777777" w:rsidR="009F6CC8" w:rsidRPr="00AC7112" w:rsidRDefault="009F6CC8" w:rsidP="009F6CC8">
      <w:pPr>
        <w:numPr>
          <w:ilvl w:val="0"/>
          <w:numId w:val="28"/>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количество игровых попыток (поединков) варьирует в пределах 3-7;</w:t>
      </w:r>
    </w:p>
    <w:p w14:paraId="48D68AF4" w14:textId="77777777" w:rsidR="009F6CC8" w:rsidRPr="00AC7112" w:rsidRDefault="009F6CC8" w:rsidP="009F6CC8">
      <w:pPr>
        <w:numPr>
          <w:ilvl w:val="0"/>
          <w:numId w:val="28"/>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в соревнованиях участвуют все ученики, распределенные по весовым категориям.</w:t>
      </w:r>
    </w:p>
    <w:p w14:paraId="699D7FD1"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5A3D5236" w14:textId="77777777" w:rsidR="009F6CC8" w:rsidRPr="00AC7112" w:rsidRDefault="009F6CC8" w:rsidP="009F6CC8">
      <w:pPr>
        <w:numPr>
          <w:ilvl w:val="0"/>
          <w:numId w:val="29"/>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 xml:space="preserve">Захваты, рекомендуемые как исходные для теснений в заданиях типа «кто кого»: </w:t>
      </w:r>
    </w:p>
    <w:p w14:paraId="7D87C0EC" w14:textId="77777777" w:rsidR="009F6CC8" w:rsidRPr="00AC7112" w:rsidRDefault="009F6CC8" w:rsidP="009F6CC8">
      <w:pPr>
        <w:numPr>
          <w:ilvl w:val="0"/>
          <w:numId w:val="29"/>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одной, двумя руками из вне;</w:t>
      </w:r>
    </w:p>
    <w:p w14:paraId="5C011FBC" w14:textId="77777777" w:rsidR="009F6CC8" w:rsidRPr="00AC7112" w:rsidRDefault="009F6CC8" w:rsidP="009F6CC8">
      <w:pPr>
        <w:numPr>
          <w:ilvl w:val="0"/>
          <w:numId w:val="29"/>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«крест»;</w:t>
      </w:r>
    </w:p>
    <w:p w14:paraId="322B4ED5" w14:textId="77777777" w:rsidR="009F6CC8" w:rsidRPr="00AC7112" w:rsidRDefault="009F6CC8" w:rsidP="009F6CC8">
      <w:pPr>
        <w:numPr>
          <w:ilvl w:val="0"/>
          <w:numId w:val="29"/>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«петля».</w:t>
      </w:r>
    </w:p>
    <w:p w14:paraId="427C0B8F"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r w:rsidRPr="00AC7112">
        <w:rPr>
          <w:rFonts w:ascii="Times New Roman" w:hAnsi="Times New Roman"/>
          <w:b/>
          <w:i/>
          <w:sz w:val="24"/>
          <w:szCs w:val="24"/>
          <w:u w:val="single"/>
          <w:lang w:eastAsia="ar-SA"/>
        </w:rPr>
        <w:t>Игры-задания с необычным началом поединка (дебюты)</w:t>
      </w:r>
    </w:p>
    <w:p w14:paraId="2BD4400C" w14:textId="77777777" w:rsidR="009F6CC8" w:rsidRPr="00AC7112" w:rsidRDefault="009F6CC8" w:rsidP="009F6CC8">
      <w:pPr>
        <w:suppressAutoHyphens/>
        <w:spacing w:after="0" w:line="240" w:lineRule="auto"/>
        <w:ind w:firstLine="540"/>
        <w:jc w:val="center"/>
        <w:rPr>
          <w:rFonts w:ascii="Times New Roman" w:hAnsi="Times New Roman"/>
          <w:b/>
          <w:i/>
          <w:sz w:val="24"/>
          <w:szCs w:val="24"/>
          <w:u w:val="single"/>
          <w:lang w:eastAsia="ar-SA"/>
        </w:rPr>
      </w:pPr>
    </w:p>
    <w:p w14:paraId="08A9D0B3"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75B80950"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304A3B4C"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Предлагается несколько исходных положений начала игр:</w:t>
      </w:r>
    </w:p>
    <w:p w14:paraId="2AD1A88E" w14:textId="77777777" w:rsidR="009F6CC8" w:rsidRPr="00AC7112" w:rsidRDefault="009F6CC8" w:rsidP="009F6CC8">
      <w:pPr>
        <w:numPr>
          <w:ilvl w:val="0"/>
          <w:numId w:val="30"/>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спина к спине, оба соперника на коленях;</w:t>
      </w:r>
    </w:p>
    <w:p w14:paraId="483C102D" w14:textId="77777777" w:rsidR="009F6CC8" w:rsidRPr="00AC7112" w:rsidRDefault="009F6CC8" w:rsidP="009F6CC8">
      <w:pPr>
        <w:numPr>
          <w:ilvl w:val="0"/>
          <w:numId w:val="30"/>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один на коленях, другой – стоя спиной к сопернику в один-два м;</w:t>
      </w:r>
    </w:p>
    <w:p w14:paraId="434557DA" w14:textId="77777777" w:rsidR="009F6CC8" w:rsidRPr="00AC7112" w:rsidRDefault="009F6CC8" w:rsidP="009F6CC8">
      <w:pPr>
        <w:numPr>
          <w:ilvl w:val="0"/>
          <w:numId w:val="30"/>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оба в упоре лежа лицом друг к другу;</w:t>
      </w:r>
    </w:p>
    <w:p w14:paraId="5648274D" w14:textId="77777777" w:rsidR="009F6CC8" w:rsidRPr="00AC7112" w:rsidRDefault="009F6CC8" w:rsidP="009F6CC8">
      <w:pPr>
        <w:numPr>
          <w:ilvl w:val="0"/>
          <w:numId w:val="30"/>
        </w:numPr>
        <w:suppressAutoHyphens/>
        <w:spacing w:after="0" w:line="240" w:lineRule="auto"/>
        <w:jc w:val="both"/>
        <w:rPr>
          <w:rFonts w:ascii="Times New Roman" w:hAnsi="Times New Roman"/>
          <w:sz w:val="24"/>
          <w:szCs w:val="24"/>
          <w:lang w:eastAsia="ar-SA"/>
        </w:rPr>
      </w:pPr>
      <w:r w:rsidRPr="00AC7112">
        <w:rPr>
          <w:rFonts w:ascii="Times New Roman" w:hAnsi="Times New Roman"/>
          <w:sz w:val="24"/>
          <w:szCs w:val="24"/>
          <w:lang w:eastAsia="ar-SA"/>
        </w:rPr>
        <w:t>оба лежа на спине, головами друг к другу и т.п.</w:t>
      </w:r>
    </w:p>
    <w:p w14:paraId="29189E66"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30817856"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71F24771"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6ABAFD6"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33859343" w14:textId="77777777" w:rsidR="009F6CC8" w:rsidRPr="00AC7112" w:rsidRDefault="009F6CC8" w:rsidP="009F6CC8">
      <w:pPr>
        <w:suppressAutoHyphens/>
        <w:spacing w:after="0" w:line="240" w:lineRule="auto"/>
        <w:ind w:firstLine="540"/>
        <w:jc w:val="both"/>
        <w:rPr>
          <w:rFonts w:ascii="Times New Roman" w:hAnsi="Times New Roman"/>
          <w:sz w:val="24"/>
          <w:szCs w:val="24"/>
          <w:lang w:eastAsia="ar-SA"/>
        </w:rPr>
      </w:pPr>
      <w:r w:rsidRPr="00AC7112">
        <w:rPr>
          <w:rFonts w:ascii="Times New Roman" w:hAnsi="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7888EFAE" w14:textId="5252F099" w:rsidR="009F6CC8" w:rsidRPr="00E75B8D" w:rsidRDefault="009F6CC8" w:rsidP="00E75B8D">
      <w:pPr>
        <w:suppressAutoHyphens/>
        <w:spacing w:after="0" w:line="240" w:lineRule="auto"/>
        <w:ind w:firstLine="540"/>
        <w:jc w:val="both"/>
        <w:rPr>
          <w:rFonts w:ascii="Times New Roman" w:hAnsi="Times New Roman"/>
          <w:sz w:val="24"/>
          <w:szCs w:val="24"/>
          <w:lang w:eastAsia="ar-SA"/>
        </w:rPr>
        <w:sectPr w:rsidR="009F6CC8" w:rsidRPr="00E75B8D" w:rsidSect="006C5D47">
          <w:footerReference w:type="even" r:id="rId13"/>
          <w:footerReference w:type="default" r:id="rId14"/>
          <w:pgSz w:w="11906" w:h="16838"/>
          <w:pgMar w:top="1079" w:right="851" w:bottom="1276" w:left="1418" w:header="720" w:footer="720" w:gutter="0"/>
          <w:cols w:space="720"/>
          <w:titlePg/>
          <w:docGrid w:linePitch="360" w:charSpace="32768"/>
        </w:sectPr>
      </w:pPr>
      <w:r w:rsidRPr="00AC7112">
        <w:rPr>
          <w:rFonts w:ascii="Times New Roman" w:hAnsi="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w:t>
      </w:r>
      <w:r w:rsidR="004A74B2">
        <w:rPr>
          <w:rFonts w:ascii="Times New Roman" w:hAnsi="Times New Roman"/>
          <w:sz w:val="24"/>
          <w:szCs w:val="24"/>
          <w:lang w:eastAsia="ar-SA"/>
        </w:rPr>
        <w:t xml:space="preserve">ециализируясь по конечной </w:t>
      </w:r>
      <w:r w:rsidR="00E75B8D">
        <w:rPr>
          <w:rFonts w:ascii="Times New Roman" w:hAnsi="Times New Roman"/>
          <w:sz w:val="24"/>
          <w:szCs w:val="24"/>
          <w:lang w:eastAsia="ar-SA"/>
        </w:rPr>
        <w:t>цели.</w:t>
      </w:r>
    </w:p>
    <w:p w14:paraId="702D1615" w14:textId="77777777" w:rsidR="00DE544D" w:rsidRDefault="00DE544D" w:rsidP="00DE544D">
      <w:pPr>
        <w:tabs>
          <w:tab w:val="left" w:pos="2190"/>
        </w:tabs>
        <w:spacing w:after="0"/>
        <w:jc w:val="center"/>
        <w:rPr>
          <w:rFonts w:ascii="Times New Roman" w:hAnsi="Times New Roman"/>
          <w:b/>
          <w:sz w:val="24"/>
          <w:szCs w:val="24"/>
        </w:rPr>
      </w:pPr>
      <w:r w:rsidRPr="00DE544D">
        <w:rPr>
          <w:rFonts w:ascii="Times New Roman" w:hAnsi="Times New Roman"/>
          <w:b/>
          <w:sz w:val="24"/>
          <w:szCs w:val="24"/>
        </w:rPr>
        <w:t xml:space="preserve">Календарный учебный график дополнительной общеобразовательной </w:t>
      </w:r>
    </w:p>
    <w:p w14:paraId="71FCC0AF" w14:textId="52E50ECC" w:rsidR="006C5D47" w:rsidRDefault="006C5D47" w:rsidP="00DE544D">
      <w:pPr>
        <w:tabs>
          <w:tab w:val="left" w:pos="2190"/>
        </w:tabs>
        <w:spacing w:after="0"/>
        <w:jc w:val="center"/>
        <w:rPr>
          <w:rFonts w:ascii="Times New Roman" w:hAnsi="Times New Roman"/>
          <w:b/>
          <w:sz w:val="24"/>
          <w:szCs w:val="24"/>
        </w:rPr>
      </w:pPr>
      <w:r>
        <w:rPr>
          <w:rFonts w:ascii="Times New Roman" w:hAnsi="Times New Roman"/>
          <w:b/>
          <w:sz w:val="24"/>
          <w:szCs w:val="24"/>
        </w:rPr>
        <w:t>общеразвивающей программы</w:t>
      </w:r>
      <w:r w:rsidR="004A74B2">
        <w:rPr>
          <w:rFonts w:ascii="Times New Roman" w:hAnsi="Times New Roman"/>
          <w:b/>
          <w:sz w:val="24"/>
          <w:szCs w:val="24"/>
        </w:rPr>
        <w:t>.</w:t>
      </w:r>
    </w:p>
    <w:tbl>
      <w:tblPr>
        <w:tblpPr w:leftFromText="180" w:rightFromText="180" w:vertAnchor="page" w:horzAnchor="margin" w:tblpY="157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6"/>
        <w:gridCol w:w="1306"/>
        <w:gridCol w:w="728"/>
        <w:gridCol w:w="2579"/>
        <w:gridCol w:w="661"/>
        <w:gridCol w:w="39"/>
        <w:gridCol w:w="1946"/>
        <w:gridCol w:w="142"/>
        <w:gridCol w:w="1812"/>
        <w:gridCol w:w="278"/>
      </w:tblGrid>
      <w:tr w:rsidR="006C5D47" w:rsidRPr="006C5D47" w14:paraId="16349FE3" w14:textId="77777777" w:rsidTr="004A74B2">
        <w:trPr>
          <w:gridAfter w:val="1"/>
          <w:wAfter w:w="137" w:type="pct"/>
          <w:trHeight w:val="361"/>
        </w:trPr>
        <w:tc>
          <w:tcPr>
            <w:tcW w:w="319" w:type="pct"/>
            <w:shd w:val="clear" w:color="auto" w:fill="auto"/>
          </w:tcPr>
          <w:p w14:paraId="74D89316" w14:textId="77777777" w:rsidR="006C5D47" w:rsidRPr="006C5D47" w:rsidRDefault="006C5D47" w:rsidP="006C5D47">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 п/п</w:t>
            </w:r>
          </w:p>
        </w:tc>
        <w:tc>
          <w:tcPr>
            <w:tcW w:w="644" w:type="pct"/>
            <w:shd w:val="clear" w:color="auto" w:fill="auto"/>
          </w:tcPr>
          <w:p w14:paraId="338F9E84" w14:textId="77777777" w:rsidR="006C5D47" w:rsidRPr="006C5D47" w:rsidRDefault="006C5D47" w:rsidP="006C5D47">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Месяц</w:t>
            </w:r>
          </w:p>
        </w:tc>
        <w:tc>
          <w:tcPr>
            <w:tcW w:w="359" w:type="pct"/>
            <w:shd w:val="clear" w:color="auto" w:fill="auto"/>
          </w:tcPr>
          <w:p w14:paraId="27C0FA9B" w14:textId="77777777" w:rsidR="006C5D47" w:rsidRPr="006C5D47" w:rsidRDefault="006C5D47" w:rsidP="006C5D47">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Число</w:t>
            </w:r>
          </w:p>
        </w:tc>
        <w:tc>
          <w:tcPr>
            <w:tcW w:w="1272" w:type="pct"/>
            <w:shd w:val="clear" w:color="auto" w:fill="auto"/>
          </w:tcPr>
          <w:p w14:paraId="315ADF2E" w14:textId="77777777" w:rsidR="006C5D47" w:rsidRPr="006C5D47" w:rsidRDefault="006C5D47" w:rsidP="006C5D47">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Форма занятия</w:t>
            </w:r>
          </w:p>
        </w:tc>
        <w:tc>
          <w:tcPr>
            <w:tcW w:w="345" w:type="pct"/>
            <w:gridSpan w:val="2"/>
            <w:shd w:val="clear" w:color="auto" w:fill="auto"/>
          </w:tcPr>
          <w:p w14:paraId="16E2D6E2" w14:textId="77777777" w:rsidR="006C5D47" w:rsidRPr="006C5D47" w:rsidRDefault="006C5D47" w:rsidP="006C5D47">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Кол-во часов</w:t>
            </w:r>
          </w:p>
        </w:tc>
        <w:tc>
          <w:tcPr>
            <w:tcW w:w="960" w:type="pct"/>
            <w:shd w:val="clear" w:color="auto" w:fill="auto"/>
          </w:tcPr>
          <w:p w14:paraId="175A477D" w14:textId="77777777" w:rsidR="006C5D47" w:rsidRPr="006C5D47" w:rsidRDefault="006C5D47" w:rsidP="006C5D47">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Тема занятия</w:t>
            </w:r>
          </w:p>
        </w:tc>
        <w:tc>
          <w:tcPr>
            <w:tcW w:w="964" w:type="pct"/>
            <w:gridSpan w:val="2"/>
          </w:tcPr>
          <w:p w14:paraId="7D754067" w14:textId="77777777" w:rsidR="006C5D47" w:rsidRPr="006C5D47" w:rsidRDefault="006C5D47" w:rsidP="006C5D47">
            <w:pPr>
              <w:spacing w:after="0" w:line="240" w:lineRule="auto"/>
              <w:jc w:val="center"/>
              <w:rPr>
                <w:rFonts w:ascii="Times New Roman" w:eastAsia="Times New Roman" w:hAnsi="Times New Roman"/>
                <w:b/>
                <w:sz w:val="24"/>
                <w:szCs w:val="24"/>
                <w:lang w:eastAsia="ru-RU"/>
              </w:rPr>
            </w:pPr>
            <w:r w:rsidRPr="006C5D47">
              <w:rPr>
                <w:rFonts w:ascii="Times New Roman" w:eastAsia="Times New Roman" w:hAnsi="Times New Roman"/>
                <w:b/>
                <w:sz w:val="24"/>
                <w:szCs w:val="24"/>
                <w:lang w:eastAsia="ru-RU"/>
              </w:rPr>
              <w:t>Форма контроля</w:t>
            </w:r>
          </w:p>
        </w:tc>
      </w:tr>
      <w:tr w:rsidR="006C5D47" w:rsidRPr="006C5D47" w14:paraId="2642A747" w14:textId="77777777" w:rsidTr="004A74B2">
        <w:trPr>
          <w:gridAfter w:val="1"/>
          <w:wAfter w:w="137" w:type="pct"/>
          <w:trHeight w:val="361"/>
        </w:trPr>
        <w:tc>
          <w:tcPr>
            <w:tcW w:w="319" w:type="pct"/>
            <w:shd w:val="clear" w:color="auto" w:fill="auto"/>
          </w:tcPr>
          <w:p w14:paraId="7BE693AA"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1-2</w:t>
            </w:r>
          </w:p>
        </w:tc>
        <w:tc>
          <w:tcPr>
            <w:tcW w:w="644" w:type="pct"/>
            <w:tcBorders>
              <w:top w:val="single" w:sz="4" w:space="0" w:color="auto"/>
              <w:left w:val="single" w:sz="4" w:space="0" w:color="auto"/>
              <w:bottom w:val="single" w:sz="4" w:space="0" w:color="auto"/>
              <w:right w:val="single" w:sz="4" w:space="0" w:color="auto"/>
            </w:tcBorders>
          </w:tcPr>
          <w:p w14:paraId="57BBD68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5C22810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2BC4D39" w14:textId="5334D064"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w:t>
            </w:r>
          </w:p>
        </w:tc>
        <w:tc>
          <w:tcPr>
            <w:tcW w:w="345" w:type="pct"/>
            <w:gridSpan w:val="2"/>
            <w:shd w:val="clear" w:color="auto" w:fill="auto"/>
          </w:tcPr>
          <w:p w14:paraId="68A5013E" w14:textId="4910BD21" w:rsidR="006C5D47" w:rsidRPr="006C5D47" w:rsidRDefault="004A74B2" w:rsidP="006C5D47">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w:t>
            </w:r>
          </w:p>
        </w:tc>
        <w:tc>
          <w:tcPr>
            <w:tcW w:w="960" w:type="pct"/>
            <w:shd w:val="clear" w:color="auto" w:fill="auto"/>
          </w:tcPr>
          <w:p w14:paraId="1D2D8CC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Физическая культура и спорт в России. История возникновения рукопашного боя.</w:t>
            </w:r>
          </w:p>
        </w:tc>
        <w:tc>
          <w:tcPr>
            <w:tcW w:w="964" w:type="pct"/>
            <w:gridSpan w:val="2"/>
          </w:tcPr>
          <w:p w14:paraId="777D8ACC" w14:textId="3F0D6800"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w:t>
            </w:r>
          </w:p>
        </w:tc>
      </w:tr>
      <w:tr w:rsidR="006C5D47" w:rsidRPr="006C5D47" w14:paraId="7C27CAD0" w14:textId="77777777" w:rsidTr="004A74B2">
        <w:trPr>
          <w:gridAfter w:val="1"/>
          <w:wAfter w:w="137" w:type="pct"/>
          <w:trHeight w:val="361"/>
        </w:trPr>
        <w:tc>
          <w:tcPr>
            <w:tcW w:w="319" w:type="pct"/>
            <w:shd w:val="clear" w:color="auto" w:fill="auto"/>
          </w:tcPr>
          <w:p w14:paraId="6618094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3-4</w:t>
            </w:r>
          </w:p>
        </w:tc>
        <w:tc>
          <w:tcPr>
            <w:tcW w:w="644" w:type="pct"/>
            <w:tcBorders>
              <w:top w:val="single" w:sz="4" w:space="0" w:color="auto"/>
              <w:left w:val="single" w:sz="4" w:space="0" w:color="auto"/>
              <w:bottom w:val="single" w:sz="4" w:space="0" w:color="auto"/>
              <w:right w:val="single" w:sz="4" w:space="0" w:color="auto"/>
            </w:tcBorders>
          </w:tcPr>
          <w:p w14:paraId="432A169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40B127C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74FA201" w14:textId="1D839F93"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w:t>
            </w:r>
          </w:p>
        </w:tc>
        <w:tc>
          <w:tcPr>
            <w:tcW w:w="345" w:type="pct"/>
            <w:gridSpan w:val="2"/>
            <w:shd w:val="clear" w:color="auto" w:fill="auto"/>
          </w:tcPr>
          <w:p w14:paraId="28B34C17"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17ADF82"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Сведения о строении и функциях  организма.</w:t>
            </w:r>
          </w:p>
        </w:tc>
        <w:tc>
          <w:tcPr>
            <w:tcW w:w="964" w:type="pct"/>
            <w:gridSpan w:val="2"/>
          </w:tcPr>
          <w:p w14:paraId="61DD26D6" w14:textId="534BCA15"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w:t>
            </w:r>
          </w:p>
        </w:tc>
      </w:tr>
      <w:tr w:rsidR="006C5D47" w:rsidRPr="006C5D47" w14:paraId="73B73A19" w14:textId="77777777" w:rsidTr="004A74B2">
        <w:trPr>
          <w:gridAfter w:val="1"/>
          <w:wAfter w:w="137" w:type="pct"/>
          <w:trHeight w:val="361"/>
        </w:trPr>
        <w:tc>
          <w:tcPr>
            <w:tcW w:w="319" w:type="pct"/>
            <w:shd w:val="clear" w:color="auto" w:fill="auto"/>
          </w:tcPr>
          <w:p w14:paraId="1D9C8886"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5-6</w:t>
            </w:r>
          </w:p>
        </w:tc>
        <w:tc>
          <w:tcPr>
            <w:tcW w:w="644" w:type="pct"/>
            <w:tcBorders>
              <w:top w:val="single" w:sz="4" w:space="0" w:color="auto"/>
              <w:left w:val="single" w:sz="4" w:space="0" w:color="auto"/>
              <w:bottom w:val="single" w:sz="4" w:space="0" w:color="auto"/>
              <w:right w:val="single" w:sz="4" w:space="0" w:color="auto"/>
            </w:tcBorders>
          </w:tcPr>
          <w:p w14:paraId="192E330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1C677B4B"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87EECE2" w14:textId="77777777" w:rsidR="00E011AA"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D8D8B24" w14:textId="3FEB86ED" w:rsidR="00E011AA"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8F19C20" w14:textId="0F0B2C88"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1949AF6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AD9D88E" w14:textId="332A61DD"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Передняя </w:t>
            </w:r>
            <w:r w:rsidR="005D4302">
              <w:rPr>
                <w:rFonts w:ascii="Times New Roman" w:eastAsia="Times New Roman" w:hAnsi="Times New Roman"/>
                <w:iCs/>
                <w:sz w:val="24"/>
                <w:szCs w:val="24"/>
                <w:lang w:eastAsia="ru-RU"/>
              </w:rPr>
              <w:t xml:space="preserve">и задняя </w:t>
            </w:r>
            <w:r w:rsidR="00945961">
              <w:rPr>
                <w:rFonts w:ascii="Times New Roman" w:eastAsia="Times New Roman" w:hAnsi="Times New Roman"/>
                <w:iCs/>
                <w:sz w:val="24"/>
                <w:szCs w:val="24"/>
                <w:lang w:eastAsia="ru-RU"/>
              </w:rPr>
              <w:t>стойка.(Высокая,средняя,низкая</w:t>
            </w:r>
            <w:r w:rsidRPr="006C5D47">
              <w:rPr>
                <w:rFonts w:ascii="Times New Roman" w:eastAsia="Times New Roman" w:hAnsi="Times New Roman"/>
                <w:iCs/>
                <w:sz w:val="24"/>
                <w:szCs w:val="24"/>
                <w:lang w:eastAsia="ru-RU"/>
              </w:rPr>
              <w:t>)</w:t>
            </w:r>
          </w:p>
          <w:p w14:paraId="5255A1E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64" w:type="pct"/>
            <w:gridSpan w:val="2"/>
          </w:tcPr>
          <w:p w14:paraId="3A308DA8" w14:textId="08432BAA"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B4D18E1" w14:textId="77777777" w:rsidTr="004A74B2">
        <w:trPr>
          <w:gridAfter w:val="1"/>
          <w:wAfter w:w="137" w:type="pct"/>
          <w:trHeight w:val="361"/>
        </w:trPr>
        <w:tc>
          <w:tcPr>
            <w:tcW w:w="319" w:type="pct"/>
            <w:shd w:val="clear" w:color="auto" w:fill="auto"/>
          </w:tcPr>
          <w:p w14:paraId="573CC9A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7-8</w:t>
            </w:r>
          </w:p>
        </w:tc>
        <w:tc>
          <w:tcPr>
            <w:tcW w:w="644" w:type="pct"/>
            <w:tcBorders>
              <w:top w:val="single" w:sz="4" w:space="0" w:color="auto"/>
              <w:left w:val="single" w:sz="4" w:space="0" w:color="auto"/>
              <w:bottom w:val="single" w:sz="4" w:space="0" w:color="auto"/>
              <w:right w:val="single" w:sz="4" w:space="0" w:color="auto"/>
            </w:tcBorders>
          </w:tcPr>
          <w:p w14:paraId="52107C7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5D837336"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 xml:space="preserve"> </w:t>
            </w:r>
          </w:p>
        </w:tc>
        <w:tc>
          <w:tcPr>
            <w:tcW w:w="1272" w:type="pct"/>
            <w:shd w:val="clear" w:color="auto" w:fill="auto"/>
          </w:tcPr>
          <w:p w14:paraId="2E921572" w14:textId="7DBDD94C" w:rsidR="00471D6D"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6E7CF3D" w14:textId="1C6F87EA"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40DB8080"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FDD7B87"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для мышц  рук и плечевого пояса.</w:t>
            </w:r>
          </w:p>
        </w:tc>
        <w:tc>
          <w:tcPr>
            <w:tcW w:w="964" w:type="pct"/>
            <w:gridSpan w:val="2"/>
          </w:tcPr>
          <w:p w14:paraId="2ED8B965" w14:textId="010F9BB8"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41967BD2" w14:textId="77777777" w:rsidTr="004A74B2">
        <w:trPr>
          <w:gridAfter w:val="1"/>
          <w:wAfter w:w="137" w:type="pct"/>
          <w:trHeight w:val="361"/>
        </w:trPr>
        <w:tc>
          <w:tcPr>
            <w:tcW w:w="319" w:type="pct"/>
            <w:shd w:val="clear" w:color="auto" w:fill="auto"/>
          </w:tcPr>
          <w:p w14:paraId="67C04AA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9-10</w:t>
            </w:r>
          </w:p>
        </w:tc>
        <w:tc>
          <w:tcPr>
            <w:tcW w:w="644" w:type="pct"/>
            <w:tcBorders>
              <w:top w:val="single" w:sz="4" w:space="0" w:color="auto"/>
              <w:left w:val="single" w:sz="4" w:space="0" w:color="auto"/>
              <w:bottom w:val="single" w:sz="4" w:space="0" w:color="auto"/>
              <w:right w:val="single" w:sz="4" w:space="0" w:color="auto"/>
            </w:tcBorders>
          </w:tcPr>
          <w:p w14:paraId="56FBC2A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1366608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2CFE419"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6FC297A" w14:textId="3C50DC3C"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992AE54" w14:textId="3359A3B3"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2C986BB6"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E68F9DC"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Подготовка, выполнение, дальнейшие действия.</w:t>
            </w:r>
          </w:p>
        </w:tc>
        <w:tc>
          <w:tcPr>
            <w:tcW w:w="964" w:type="pct"/>
            <w:gridSpan w:val="2"/>
          </w:tcPr>
          <w:p w14:paraId="4C465778" w14:textId="6FCFEBE1"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77C6282" w14:textId="77777777" w:rsidTr="004A74B2">
        <w:trPr>
          <w:gridAfter w:val="1"/>
          <w:wAfter w:w="137" w:type="pct"/>
          <w:trHeight w:val="361"/>
        </w:trPr>
        <w:tc>
          <w:tcPr>
            <w:tcW w:w="319" w:type="pct"/>
            <w:shd w:val="clear" w:color="auto" w:fill="auto"/>
          </w:tcPr>
          <w:p w14:paraId="45191057"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11-12</w:t>
            </w:r>
          </w:p>
        </w:tc>
        <w:tc>
          <w:tcPr>
            <w:tcW w:w="644" w:type="pct"/>
            <w:tcBorders>
              <w:top w:val="single" w:sz="4" w:space="0" w:color="auto"/>
              <w:left w:val="single" w:sz="4" w:space="0" w:color="auto"/>
              <w:bottom w:val="single" w:sz="4" w:space="0" w:color="auto"/>
              <w:right w:val="single" w:sz="4" w:space="0" w:color="auto"/>
            </w:tcBorders>
          </w:tcPr>
          <w:p w14:paraId="6D94A66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7AC0C49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042A268" w14:textId="6455AEE4"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40DE2A6F"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60EBDB7"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с набивными и теннисными  мячами.</w:t>
            </w:r>
          </w:p>
        </w:tc>
        <w:tc>
          <w:tcPr>
            <w:tcW w:w="964" w:type="pct"/>
            <w:gridSpan w:val="2"/>
          </w:tcPr>
          <w:p w14:paraId="1E90E3B5" w14:textId="60B7F8DB"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73D96584" w14:textId="77777777" w:rsidTr="004A74B2">
        <w:trPr>
          <w:gridAfter w:val="1"/>
          <w:wAfter w:w="137" w:type="pct"/>
          <w:trHeight w:val="361"/>
        </w:trPr>
        <w:tc>
          <w:tcPr>
            <w:tcW w:w="319" w:type="pct"/>
            <w:shd w:val="clear" w:color="auto" w:fill="auto"/>
          </w:tcPr>
          <w:p w14:paraId="39DBE13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13-14</w:t>
            </w:r>
          </w:p>
        </w:tc>
        <w:tc>
          <w:tcPr>
            <w:tcW w:w="644" w:type="pct"/>
            <w:tcBorders>
              <w:top w:val="single" w:sz="4" w:space="0" w:color="auto"/>
              <w:left w:val="single" w:sz="4" w:space="0" w:color="auto"/>
              <w:bottom w:val="single" w:sz="4" w:space="0" w:color="auto"/>
              <w:right w:val="single" w:sz="4" w:space="0" w:color="auto"/>
            </w:tcBorders>
          </w:tcPr>
          <w:p w14:paraId="435B68C6"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24CF4873"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0E9C719"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387BEF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F1B396C" w14:textId="5D00FF58"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6E306A0D"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2615455"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одноименные ,попеременные.</w:t>
            </w:r>
          </w:p>
        </w:tc>
        <w:tc>
          <w:tcPr>
            <w:tcW w:w="964" w:type="pct"/>
            <w:gridSpan w:val="2"/>
          </w:tcPr>
          <w:p w14:paraId="7AED1206" w14:textId="169913DF"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7119CC43" w14:textId="77777777" w:rsidTr="004A74B2">
        <w:trPr>
          <w:gridAfter w:val="1"/>
          <w:wAfter w:w="137" w:type="pct"/>
          <w:trHeight w:val="361"/>
        </w:trPr>
        <w:tc>
          <w:tcPr>
            <w:tcW w:w="319" w:type="pct"/>
            <w:shd w:val="clear" w:color="auto" w:fill="auto"/>
          </w:tcPr>
          <w:p w14:paraId="7618642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15-16</w:t>
            </w:r>
          </w:p>
        </w:tc>
        <w:tc>
          <w:tcPr>
            <w:tcW w:w="644" w:type="pct"/>
            <w:tcBorders>
              <w:top w:val="single" w:sz="4" w:space="0" w:color="auto"/>
              <w:left w:val="single" w:sz="4" w:space="0" w:color="auto"/>
              <w:bottom w:val="single" w:sz="4" w:space="0" w:color="auto"/>
              <w:right w:val="single" w:sz="4" w:space="0" w:color="auto"/>
            </w:tcBorders>
          </w:tcPr>
          <w:p w14:paraId="20C7E97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305543D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A50BDD2"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68ED583"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2186A5E" w14:textId="354890EF"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064178CF"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18C44C2F"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Уклоны ,нырки в движении.</w:t>
            </w:r>
          </w:p>
        </w:tc>
        <w:tc>
          <w:tcPr>
            <w:tcW w:w="964" w:type="pct"/>
            <w:gridSpan w:val="2"/>
          </w:tcPr>
          <w:p w14:paraId="3DAB5648" w14:textId="099C12AE"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23B6406" w14:textId="77777777" w:rsidTr="004A74B2">
        <w:trPr>
          <w:gridAfter w:val="1"/>
          <w:wAfter w:w="137" w:type="pct"/>
          <w:trHeight w:val="361"/>
        </w:trPr>
        <w:tc>
          <w:tcPr>
            <w:tcW w:w="319" w:type="pct"/>
            <w:shd w:val="clear" w:color="auto" w:fill="auto"/>
          </w:tcPr>
          <w:p w14:paraId="05BE2AD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17-18</w:t>
            </w:r>
          </w:p>
        </w:tc>
        <w:tc>
          <w:tcPr>
            <w:tcW w:w="644" w:type="pct"/>
            <w:tcBorders>
              <w:top w:val="single" w:sz="4" w:space="0" w:color="auto"/>
              <w:left w:val="single" w:sz="4" w:space="0" w:color="auto"/>
              <w:bottom w:val="single" w:sz="4" w:space="0" w:color="auto"/>
              <w:right w:val="single" w:sz="4" w:space="0" w:color="auto"/>
            </w:tcBorders>
          </w:tcPr>
          <w:p w14:paraId="6B7D4CC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40F802C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99730FC"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058F7007" w14:textId="4CE88729"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4B7F7123"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324251A"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Комбинированный бег со сменой скорости и направлений.</w:t>
            </w:r>
          </w:p>
        </w:tc>
        <w:tc>
          <w:tcPr>
            <w:tcW w:w="964" w:type="pct"/>
            <w:gridSpan w:val="2"/>
          </w:tcPr>
          <w:p w14:paraId="4CB04B09" w14:textId="64DA5B09"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13AF830C" w14:textId="77777777" w:rsidTr="004A74B2">
        <w:trPr>
          <w:gridAfter w:val="1"/>
          <w:wAfter w:w="137" w:type="pct"/>
          <w:trHeight w:val="361"/>
        </w:trPr>
        <w:tc>
          <w:tcPr>
            <w:tcW w:w="319" w:type="pct"/>
            <w:shd w:val="clear" w:color="auto" w:fill="auto"/>
          </w:tcPr>
          <w:p w14:paraId="5B79062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19-20</w:t>
            </w:r>
          </w:p>
        </w:tc>
        <w:tc>
          <w:tcPr>
            <w:tcW w:w="644" w:type="pct"/>
            <w:tcBorders>
              <w:top w:val="single" w:sz="4" w:space="0" w:color="auto"/>
              <w:left w:val="single" w:sz="4" w:space="0" w:color="auto"/>
              <w:bottom w:val="single" w:sz="4" w:space="0" w:color="auto"/>
              <w:right w:val="single" w:sz="4" w:space="0" w:color="auto"/>
            </w:tcBorders>
          </w:tcPr>
          <w:p w14:paraId="4CEE0D6A"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6385700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BECDEB7"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928EDAC"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1279230" w14:textId="6C617749"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05A6CFF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B84302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на точность.</w:t>
            </w:r>
          </w:p>
        </w:tc>
        <w:tc>
          <w:tcPr>
            <w:tcW w:w="964" w:type="pct"/>
            <w:gridSpan w:val="2"/>
          </w:tcPr>
          <w:p w14:paraId="4938660B" w14:textId="110122BB"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0BD7915" w14:textId="77777777" w:rsidTr="004A74B2">
        <w:trPr>
          <w:gridAfter w:val="1"/>
          <w:wAfter w:w="137" w:type="pct"/>
          <w:trHeight w:val="361"/>
        </w:trPr>
        <w:tc>
          <w:tcPr>
            <w:tcW w:w="319" w:type="pct"/>
            <w:shd w:val="clear" w:color="auto" w:fill="auto"/>
          </w:tcPr>
          <w:p w14:paraId="4F432F09"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21-22</w:t>
            </w:r>
          </w:p>
        </w:tc>
        <w:tc>
          <w:tcPr>
            <w:tcW w:w="644" w:type="pct"/>
            <w:tcBorders>
              <w:top w:val="single" w:sz="4" w:space="0" w:color="auto"/>
              <w:left w:val="single" w:sz="4" w:space="0" w:color="auto"/>
              <w:bottom w:val="single" w:sz="4" w:space="0" w:color="auto"/>
              <w:right w:val="single" w:sz="4" w:space="0" w:color="auto"/>
            </w:tcBorders>
          </w:tcPr>
          <w:p w14:paraId="5F7057A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73DF139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9F05395"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4FFF0F46" w14:textId="6E6F43F1"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37BA8BC6"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A90FEEE"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игры и испытания.</w:t>
            </w:r>
          </w:p>
        </w:tc>
        <w:tc>
          <w:tcPr>
            <w:tcW w:w="964" w:type="pct"/>
            <w:gridSpan w:val="2"/>
          </w:tcPr>
          <w:p w14:paraId="77909553" w14:textId="27E35A16"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1936A50E" w14:textId="77777777" w:rsidTr="004A74B2">
        <w:trPr>
          <w:gridAfter w:val="1"/>
          <w:wAfter w:w="137" w:type="pct"/>
          <w:trHeight w:val="361"/>
        </w:trPr>
        <w:tc>
          <w:tcPr>
            <w:tcW w:w="319" w:type="pct"/>
            <w:shd w:val="clear" w:color="auto" w:fill="auto"/>
          </w:tcPr>
          <w:p w14:paraId="7FDACBB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23-24</w:t>
            </w:r>
          </w:p>
        </w:tc>
        <w:tc>
          <w:tcPr>
            <w:tcW w:w="644" w:type="pct"/>
            <w:tcBorders>
              <w:top w:val="single" w:sz="4" w:space="0" w:color="auto"/>
              <w:left w:val="single" w:sz="4" w:space="0" w:color="auto"/>
              <w:bottom w:val="single" w:sz="4" w:space="0" w:color="auto"/>
              <w:right w:val="single" w:sz="4" w:space="0" w:color="auto"/>
            </w:tcBorders>
          </w:tcPr>
          <w:p w14:paraId="07C5B7A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Сентябрь</w:t>
            </w:r>
          </w:p>
        </w:tc>
        <w:tc>
          <w:tcPr>
            <w:tcW w:w="359" w:type="pct"/>
            <w:shd w:val="clear" w:color="auto" w:fill="auto"/>
          </w:tcPr>
          <w:p w14:paraId="47221E1C"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5A9180D"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30C93C5"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2E9FFBA" w14:textId="274C4A77"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4AC27A3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1D7B9C5"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Боевые стойки.(Высокая, средняя, низкая )</w:t>
            </w:r>
          </w:p>
          <w:p w14:paraId="6BFE84F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64" w:type="pct"/>
            <w:gridSpan w:val="2"/>
          </w:tcPr>
          <w:p w14:paraId="1E400619" w14:textId="739E25B0"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3A12F6F" w14:textId="77777777" w:rsidTr="004A74B2">
        <w:trPr>
          <w:gridAfter w:val="1"/>
          <w:wAfter w:w="137" w:type="pct"/>
          <w:trHeight w:val="361"/>
        </w:trPr>
        <w:tc>
          <w:tcPr>
            <w:tcW w:w="319" w:type="pct"/>
            <w:shd w:val="clear" w:color="auto" w:fill="auto"/>
          </w:tcPr>
          <w:p w14:paraId="6066D7D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25-26</w:t>
            </w:r>
          </w:p>
        </w:tc>
        <w:tc>
          <w:tcPr>
            <w:tcW w:w="644" w:type="pct"/>
            <w:tcBorders>
              <w:top w:val="single" w:sz="4" w:space="0" w:color="auto"/>
              <w:left w:val="single" w:sz="4" w:space="0" w:color="auto"/>
              <w:bottom w:val="single" w:sz="4" w:space="0" w:color="auto"/>
              <w:right w:val="single" w:sz="4" w:space="0" w:color="auto"/>
            </w:tcBorders>
          </w:tcPr>
          <w:p w14:paraId="64740197"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516DE28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F996695" w14:textId="07A4E3C7"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3BC4EFA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D29C14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Упражнения: имитация нападающего удара.</w:t>
            </w:r>
          </w:p>
        </w:tc>
        <w:tc>
          <w:tcPr>
            <w:tcW w:w="964" w:type="pct"/>
            <w:gridSpan w:val="2"/>
          </w:tcPr>
          <w:p w14:paraId="15E81603" w14:textId="5803D475"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38FD1869" w14:textId="77777777" w:rsidTr="004A74B2">
        <w:trPr>
          <w:gridAfter w:val="1"/>
          <w:wAfter w:w="137" w:type="pct"/>
          <w:trHeight w:val="361"/>
        </w:trPr>
        <w:tc>
          <w:tcPr>
            <w:tcW w:w="319" w:type="pct"/>
            <w:shd w:val="clear" w:color="auto" w:fill="auto"/>
          </w:tcPr>
          <w:p w14:paraId="59A56D9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27-28</w:t>
            </w:r>
          </w:p>
        </w:tc>
        <w:tc>
          <w:tcPr>
            <w:tcW w:w="644" w:type="pct"/>
            <w:tcBorders>
              <w:top w:val="single" w:sz="4" w:space="0" w:color="auto"/>
              <w:left w:val="single" w:sz="4" w:space="0" w:color="auto"/>
              <w:bottom w:val="single" w:sz="4" w:space="0" w:color="auto"/>
              <w:right w:val="single" w:sz="4" w:space="0" w:color="auto"/>
            </w:tcBorders>
          </w:tcPr>
          <w:p w14:paraId="3A6A49D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1AA0A7D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4D17B44"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372B6D8"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0537C95" w14:textId="09E66CE6"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Те</w:t>
            </w:r>
            <w:r>
              <w:rPr>
                <w:rFonts w:ascii="Times New Roman" w:eastAsia="Times New Roman" w:hAnsi="Times New Roman"/>
                <w:iCs/>
                <w:sz w:val="24"/>
                <w:szCs w:val="24"/>
                <w:lang w:eastAsia="ru-RU"/>
              </w:rPr>
              <w:t>хника нападения)</w:t>
            </w:r>
          </w:p>
        </w:tc>
        <w:tc>
          <w:tcPr>
            <w:tcW w:w="345" w:type="pct"/>
            <w:gridSpan w:val="2"/>
            <w:shd w:val="clear" w:color="auto" w:fill="auto"/>
          </w:tcPr>
          <w:p w14:paraId="365B40CE"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5D1DE26"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 коленом на точность.</w:t>
            </w:r>
          </w:p>
        </w:tc>
        <w:tc>
          <w:tcPr>
            <w:tcW w:w="964" w:type="pct"/>
            <w:gridSpan w:val="2"/>
          </w:tcPr>
          <w:p w14:paraId="3F44444D" w14:textId="1518D544"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18A4D90B" w14:textId="77777777" w:rsidTr="004A74B2">
        <w:trPr>
          <w:gridAfter w:val="1"/>
          <w:wAfter w:w="137" w:type="pct"/>
          <w:trHeight w:val="361"/>
        </w:trPr>
        <w:tc>
          <w:tcPr>
            <w:tcW w:w="319" w:type="pct"/>
            <w:shd w:val="clear" w:color="auto" w:fill="auto"/>
          </w:tcPr>
          <w:p w14:paraId="609E5733"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29-30</w:t>
            </w:r>
          </w:p>
        </w:tc>
        <w:tc>
          <w:tcPr>
            <w:tcW w:w="644" w:type="pct"/>
            <w:tcBorders>
              <w:top w:val="single" w:sz="4" w:space="0" w:color="auto"/>
              <w:left w:val="single" w:sz="4" w:space="0" w:color="auto"/>
              <w:bottom w:val="single" w:sz="4" w:space="0" w:color="auto"/>
              <w:right w:val="single" w:sz="4" w:space="0" w:color="auto"/>
            </w:tcBorders>
          </w:tcPr>
          <w:p w14:paraId="35841E5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288BB449"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7EC660E"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3141142"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2902A77" w14:textId="111FD1A1"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нападения)</w:t>
            </w:r>
          </w:p>
        </w:tc>
        <w:tc>
          <w:tcPr>
            <w:tcW w:w="345" w:type="pct"/>
            <w:gridSpan w:val="2"/>
            <w:shd w:val="clear" w:color="auto" w:fill="auto"/>
          </w:tcPr>
          <w:p w14:paraId="57995CCB"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189B8DB"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 ногой вперед на точность.</w:t>
            </w:r>
          </w:p>
        </w:tc>
        <w:tc>
          <w:tcPr>
            <w:tcW w:w="964" w:type="pct"/>
            <w:gridSpan w:val="2"/>
          </w:tcPr>
          <w:p w14:paraId="0B856C9F" w14:textId="74BA3CC9"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3B64FF5" w14:textId="77777777" w:rsidTr="004A74B2">
        <w:trPr>
          <w:gridAfter w:val="1"/>
          <w:wAfter w:w="137" w:type="pct"/>
          <w:trHeight w:val="361"/>
        </w:trPr>
        <w:tc>
          <w:tcPr>
            <w:tcW w:w="319" w:type="pct"/>
            <w:shd w:val="clear" w:color="auto" w:fill="auto"/>
          </w:tcPr>
          <w:p w14:paraId="0727473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31-32</w:t>
            </w:r>
          </w:p>
        </w:tc>
        <w:tc>
          <w:tcPr>
            <w:tcW w:w="644" w:type="pct"/>
            <w:tcBorders>
              <w:top w:val="single" w:sz="4" w:space="0" w:color="auto"/>
              <w:left w:val="single" w:sz="4" w:space="0" w:color="auto"/>
              <w:bottom w:val="single" w:sz="4" w:space="0" w:color="auto"/>
              <w:right w:val="single" w:sz="4" w:space="0" w:color="auto"/>
            </w:tcBorders>
          </w:tcPr>
          <w:p w14:paraId="08E33EF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10F2DEC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05A0EE0" w14:textId="215D0AB4"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65D31626"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E05950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Упражнения: имитация нападающего удара коленом.</w:t>
            </w:r>
          </w:p>
        </w:tc>
        <w:tc>
          <w:tcPr>
            <w:tcW w:w="964" w:type="pct"/>
            <w:gridSpan w:val="2"/>
          </w:tcPr>
          <w:p w14:paraId="67333CF4" w14:textId="71388CD5"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18654B41" w14:textId="77777777" w:rsidTr="004A74B2">
        <w:trPr>
          <w:gridAfter w:val="1"/>
          <w:wAfter w:w="137" w:type="pct"/>
          <w:trHeight w:val="361"/>
        </w:trPr>
        <w:tc>
          <w:tcPr>
            <w:tcW w:w="319" w:type="pct"/>
            <w:shd w:val="clear" w:color="auto" w:fill="auto"/>
          </w:tcPr>
          <w:p w14:paraId="7426326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33-34</w:t>
            </w:r>
          </w:p>
        </w:tc>
        <w:tc>
          <w:tcPr>
            <w:tcW w:w="644" w:type="pct"/>
            <w:tcBorders>
              <w:top w:val="single" w:sz="4" w:space="0" w:color="auto"/>
              <w:left w:val="single" w:sz="4" w:space="0" w:color="auto"/>
              <w:bottom w:val="single" w:sz="4" w:space="0" w:color="auto"/>
              <w:right w:val="single" w:sz="4" w:space="0" w:color="auto"/>
            </w:tcBorders>
          </w:tcPr>
          <w:p w14:paraId="7867C54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4007E905"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CB9D606"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0545110"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A832F86" w14:textId="498AA00A"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7FEB38DD"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DF16BEB"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коленом.</w:t>
            </w:r>
          </w:p>
        </w:tc>
        <w:tc>
          <w:tcPr>
            <w:tcW w:w="964" w:type="pct"/>
            <w:gridSpan w:val="2"/>
          </w:tcPr>
          <w:p w14:paraId="31C61D78" w14:textId="27BAD5DE"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718968FE" w14:textId="77777777" w:rsidTr="004A74B2">
        <w:trPr>
          <w:gridAfter w:val="1"/>
          <w:wAfter w:w="137" w:type="pct"/>
          <w:trHeight w:val="361"/>
        </w:trPr>
        <w:tc>
          <w:tcPr>
            <w:tcW w:w="319" w:type="pct"/>
            <w:shd w:val="clear" w:color="auto" w:fill="auto"/>
          </w:tcPr>
          <w:p w14:paraId="0104BB1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35-36</w:t>
            </w:r>
          </w:p>
        </w:tc>
        <w:tc>
          <w:tcPr>
            <w:tcW w:w="644" w:type="pct"/>
            <w:tcBorders>
              <w:top w:val="single" w:sz="4" w:space="0" w:color="auto"/>
              <w:left w:val="single" w:sz="4" w:space="0" w:color="auto"/>
              <w:bottom w:val="single" w:sz="4" w:space="0" w:color="auto"/>
              <w:right w:val="single" w:sz="4" w:space="0" w:color="auto"/>
            </w:tcBorders>
          </w:tcPr>
          <w:p w14:paraId="2D8AC10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3F1B97D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62A6E61"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4D97BC6"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09DBD5C" w14:textId="120297E0"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789837B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29D8D45"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ногой.</w:t>
            </w:r>
          </w:p>
        </w:tc>
        <w:tc>
          <w:tcPr>
            <w:tcW w:w="964" w:type="pct"/>
            <w:gridSpan w:val="2"/>
          </w:tcPr>
          <w:p w14:paraId="71414F3A" w14:textId="45AB8063"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92B5376" w14:textId="77777777" w:rsidTr="004A74B2">
        <w:trPr>
          <w:gridAfter w:val="1"/>
          <w:wAfter w:w="137" w:type="pct"/>
          <w:trHeight w:val="361"/>
        </w:trPr>
        <w:tc>
          <w:tcPr>
            <w:tcW w:w="319" w:type="pct"/>
            <w:shd w:val="clear" w:color="auto" w:fill="auto"/>
          </w:tcPr>
          <w:p w14:paraId="3F8DD20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37-38</w:t>
            </w:r>
          </w:p>
        </w:tc>
        <w:tc>
          <w:tcPr>
            <w:tcW w:w="644" w:type="pct"/>
            <w:tcBorders>
              <w:top w:val="single" w:sz="4" w:space="0" w:color="auto"/>
              <w:left w:val="single" w:sz="4" w:space="0" w:color="auto"/>
              <w:bottom w:val="single" w:sz="4" w:space="0" w:color="auto"/>
              <w:right w:val="single" w:sz="4" w:space="0" w:color="auto"/>
            </w:tcBorders>
          </w:tcPr>
          <w:p w14:paraId="3EBF5D3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4E66E3F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8891E35"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F5882B7"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C433E6F" w14:textId="3F14C9E2"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2FD9535E"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F6001C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по секциям.</w:t>
            </w:r>
          </w:p>
        </w:tc>
        <w:tc>
          <w:tcPr>
            <w:tcW w:w="964" w:type="pct"/>
            <w:gridSpan w:val="2"/>
          </w:tcPr>
          <w:p w14:paraId="61313E2E" w14:textId="5F692E87"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7A2B7725" w14:textId="77777777" w:rsidTr="004A74B2">
        <w:trPr>
          <w:gridAfter w:val="1"/>
          <w:wAfter w:w="137" w:type="pct"/>
          <w:trHeight w:val="361"/>
        </w:trPr>
        <w:tc>
          <w:tcPr>
            <w:tcW w:w="319" w:type="pct"/>
            <w:shd w:val="clear" w:color="auto" w:fill="auto"/>
          </w:tcPr>
          <w:p w14:paraId="4E2DAD2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39-40</w:t>
            </w:r>
          </w:p>
        </w:tc>
        <w:tc>
          <w:tcPr>
            <w:tcW w:w="644" w:type="pct"/>
            <w:tcBorders>
              <w:top w:val="single" w:sz="4" w:space="0" w:color="auto"/>
              <w:left w:val="single" w:sz="4" w:space="0" w:color="auto"/>
              <w:bottom w:val="single" w:sz="4" w:space="0" w:color="auto"/>
              <w:right w:val="single" w:sz="4" w:space="0" w:color="auto"/>
            </w:tcBorders>
          </w:tcPr>
          <w:p w14:paraId="4958C8D3"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6E1D12B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B91C124"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1AB33F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C636B3D" w14:textId="5D357EF4"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0F27689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5E36F52"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Связки: Удары коленом и ногами.</w:t>
            </w:r>
          </w:p>
        </w:tc>
        <w:tc>
          <w:tcPr>
            <w:tcW w:w="964" w:type="pct"/>
            <w:gridSpan w:val="2"/>
          </w:tcPr>
          <w:p w14:paraId="3132852A" w14:textId="612AE5B4"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13C908AD" w14:textId="77777777" w:rsidTr="004A74B2">
        <w:trPr>
          <w:gridAfter w:val="1"/>
          <w:wAfter w:w="137" w:type="pct"/>
          <w:trHeight w:val="361"/>
        </w:trPr>
        <w:tc>
          <w:tcPr>
            <w:tcW w:w="319" w:type="pct"/>
            <w:shd w:val="clear" w:color="auto" w:fill="auto"/>
          </w:tcPr>
          <w:p w14:paraId="7086ACF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41-42</w:t>
            </w:r>
          </w:p>
        </w:tc>
        <w:tc>
          <w:tcPr>
            <w:tcW w:w="644" w:type="pct"/>
            <w:tcBorders>
              <w:top w:val="single" w:sz="4" w:space="0" w:color="auto"/>
              <w:left w:val="single" w:sz="4" w:space="0" w:color="auto"/>
              <w:bottom w:val="single" w:sz="4" w:space="0" w:color="auto"/>
              <w:right w:val="single" w:sz="4" w:space="0" w:color="auto"/>
            </w:tcBorders>
          </w:tcPr>
          <w:p w14:paraId="79A585F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5E11750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D8E77AD" w14:textId="049F96E4"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5EC26F38" w14:textId="1095CD7C"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5DB81CF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B3B30F3"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Финты, упражнения: имитация нападающего удара.</w:t>
            </w:r>
          </w:p>
        </w:tc>
        <w:tc>
          <w:tcPr>
            <w:tcW w:w="964" w:type="pct"/>
            <w:gridSpan w:val="2"/>
          </w:tcPr>
          <w:p w14:paraId="28D1CD98" w14:textId="25FA7DDF"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407CA7C8" w14:textId="77777777" w:rsidTr="004A74B2">
        <w:trPr>
          <w:gridAfter w:val="1"/>
          <w:wAfter w:w="137" w:type="pct"/>
          <w:trHeight w:val="361"/>
        </w:trPr>
        <w:tc>
          <w:tcPr>
            <w:tcW w:w="319" w:type="pct"/>
            <w:shd w:val="clear" w:color="auto" w:fill="auto"/>
          </w:tcPr>
          <w:p w14:paraId="225EA12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43-44</w:t>
            </w:r>
          </w:p>
        </w:tc>
        <w:tc>
          <w:tcPr>
            <w:tcW w:w="644" w:type="pct"/>
            <w:tcBorders>
              <w:top w:val="single" w:sz="4" w:space="0" w:color="auto"/>
              <w:left w:val="single" w:sz="4" w:space="0" w:color="auto"/>
              <w:bottom w:val="single" w:sz="4" w:space="0" w:color="auto"/>
              <w:right w:val="single" w:sz="4" w:space="0" w:color="auto"/>
            </w:tcBorders>
          </w:tcPr>
          <w:p w14:paraId="23581F0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06AAC6DB"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854344D"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16749C4"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09B7056" w14:textId="639E0B0F"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729F9FE0"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0C53B79"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 ноги. Комбинации.</w:t>
            </w:r>
          </w:p>
        </w:tc>
        <w:tc>
          <w:tcPr>
            <w:tcW w:w="964" w:type="pct"/>
            <w:gridSpan w:val="2"/>
          </w:tcPr>
          <w:p w14:paraId="59878EC3" w14:textId="45BB237A"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0D06BF0" w14:textId="77777777" w:rsidTr="004A74B2">
        <w:trPr>
          <w:gridAfter w:val="1"/>
          <w:wAfter w:w="137" w:type="pct"/>
          <w:trHeight w:val="361"/>
        </w:trPr>
        <w:tc>
          <w:tcPr>
            <w:tcW w:w="319" w:type="pct"/>
            <w:shd w:val="clear" w:color="auto" w:fill="auto"/>
          </w:tcPr>
          <w:p w14:paraId="093D6E7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45-46</w:t>
            </w:r>
          </w:p>
        </w:tc>
        <w:tc>
          <w:tcPr>
            <w:tcW w:w="644" w:type="pct"/>
            <w:tcBorders>
              <w:top w:val="single" w:sz="4" w:space="0" w:color="auto"/>
              <w:left w:val="single" w:sz="4" w:space="0" w:color="auto"/>
              <w:bottom w:val="single" w:sz="4" w:space="0" w:color="auto"/>
              <w:right w:val="single" w:sz="4" w:space="0" w:color="auto"/>
            </w:tcBorders>
          </w:tcPr>
          <w:p w14:paraId="14C27CC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043AB49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18C37AA"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B40477A"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B2DEE53" w14:textId="7FAA8671"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4679DF6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4C7B9A9A"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Уклоны от атаки ,контр приемы руками.</w:t>
            </w:r>
          </w:p>
        </w:tc>
        <w:tc>
          <w:tcPr>
            <w:tcW w:w="964" w:type="pct"/>
            <w:gridSpan w:val="2"/>
          </w:tcPr>
          <w:p w14:paraId="3CE6E448" w14:textId="374CC72D"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4C4BA36" w14:textId="77777777" w:rsidTr="004A74B2">
        <w:trPr>
          <w:gridAfter w:val="1"/>
          <w:wAfter w:w="137" w:type="pct"/>
          <w:trHeight w:val="361"/>
        </w:trPr>
        <w:tc>
          <w:tcPr>
            <w:tcW w:w="319" w:type="pct"/>
            <w:shd w:val="clear" w:color="auto" w:fill="auto"/>
          </w:tcPr>
          <w:p w14:paraId="56C9782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47-48</w:t>
            </w:r>
          </w:p>
        </w:tc>
        <w:tc>
          <w:tcPr>
            <w:tcW w:w="644" w:type="pct"/>
            <w:tcBorders>
              <w:top w:val="single" w:sz="4" w:space="0" w:color="auto"/>
              <w:left w:val="single" w:sz="4" w:space="0" w:color="auto"/>
              <w:bottom w:val="single" w:sz="4" w:space="0" w:color="auto"/>
              <w:right w:val="single" w:sz="4" w:space="0" w:color="auto"/>
            </w:tcBorders>
          </w:tcPr>
          <w:p w14:paraId="0A126EB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002D666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98CEE2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E99C402"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8BE38AF" w14:textId="1D0A7BAA"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Техника защиты и на</w:t>
            </w:r>
            <w:r>
              <w:rPr>
                <w:rFonts w:ascii="Times New Roman" w:eastAsia="Times New Roman" w:hAnsi="Times New Roman"/>
                <w:iCs/>
                <w:sz w:val="24"/>
                <w:szCs w:val="24"/>
                <w:lang w:eastAsia="ru-RU"/>
              </w:rPr>
              <w:t>падения)</w:t>
            </w:r>
          </w:p>
        </w:tc>
        <w:tc>
          <w:tcPr>
            <w:tcW w:w="345" w:type="pct"/>
            <w:gridSpan w:val="2"/>
            <w:shd w:val="clear" w:color="auto" w:fill="auto"/>
          </w:tcPr>
          <w:p w14:paraId="3DB814B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9FE945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Блоки с переходом  на атаку с связками.</w:t>
            </w:r>
          </w:p>
        </w:tc>
        <w:tc>
          <w:tcPr>
            <w:tcW w:w="964" w:type="pct"/>
            <w:gridSpan w:val="2"/>
          </w:tcPr>
          <w:p w14:paraId="168D460A" w14:textId="1781EA9B"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6B9E32C2" w14:textId="77777777" w:rsidTr="004A74B2">
        <w:trPr>
          <w:gridAfter w:val="1"/>
          <w:wAfter w:w="137" w:type="pct"/>
          <w:trHeight w:val="361"/>
        </w:trPr>
        <w:tc>
          <w:tcPr>
            <w:tcW w:w="319" w:type="pct"/>
            <w:shd w:val="clear" w:color="auto" w:fill="auto"/>
          </w:tcPr>
          <w:p w14:paraId="4A28758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49-50</w:t>
            </w:r>
          </w:p>
        </w:tc>
        <w:tc>
          <w:tcPr>
            <w:tcW w:w="644" w:type="pct"/>
            <w:tcBorders>
              <w:top w:val="single" w:sz="4" w:space="0" w:color="auto"/>
              <w:left w:val="single" w:sz="4" w:space="0" w:color="auto"/>
              <w:bottom w:val="single" w:sz="4" w:space="0" w:color="auto"/>
              <w:right w:val="single" w:sz="4" w:space="0" w:color="auto"/>
            </w:tcBorders>
          </w:tcPr>
          <w:p w14:paraId="0D31493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36D33513"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636E0A8"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25553D6"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FA7EF2B" w14:textId="743B5407"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45" w:type="pct"/>
            <w:gridSpan w:val="2"/>
            <w:shd w:val="clear" w:color="auto" w:fill="auto"/>
          </w:tcPr>
          <w:p w14:paraId="39A0F7B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F4C51F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руками вразрез атаки .Переход в контр атаку.</w:t>
            </w:r>
          </w:p>
        </w:tc>
        <w:tc>
          <w:tcPr>
            <w:tcW w:w="964" w:type="pct"/>
            <w:gridSpan w:val="2"/>
          </w:tcPr>
          <w:p w14:paraId="5DF06D4E" w14:textId="6E120D4E"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19CB661" w14:textId="77777777" w:rsidTr="004A74B2">
        <w:trPr>
          <w:gridAfter w:val="1"/>
          <w:wAfter w:w="137" w:type="pct"/>
          <w:trHeight w:val="361"/>
        </w:trPr>
        <w:tc>
          <w:tcPr>
            <w:tcW w:w="319" w:type="pct"/>
            <w:shd w:val="clear" w:color="auto" w:fill="auto"/>
          </w:tcPr>
          <w:p w14:paraId="2F0E2C1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51-52</w:t>
            </w:r>
          </w:p>
        </w:tc>
        <w:tc>
          <w:tcPr>
            <w:tcW w:w="644" w:type="pct"/>
            <w:tcBorders>
              <w:top w:val="single" w:sz="4" w:space="0" w:color="auto"/>
              <w:left w:val="single" w:sz="4" w:space="0" w:color="auto"/>
              <w:bottom w:val="single" w:sz="4" w:space="0" w:color="auto"/>
              <w:right w:val="single" w:sz="4" w:space="0" w:color="auto"/>
            </w:tcBorders>
          </w:tcPr>
          <w:p w14:paraId="4DBF6D9D"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43DCFD6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w:t>
            </w:r>
          </w:p>
        </w:tc>
        <w:tc>
          <w:tcPr>
            <w:tcW w:w="1272" w:type="pct"/>
            <w:shd w:val="clear" w:color="auto" w:fill="auto"/>
          </w:tcPr>
          <w:p w14:paraId="0FF1F1F9" w14:textId="3B081E79"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5B57D68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3CCF8EA"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в челноке в  парах.</w:t>
            </w:r>
          </w:p>
        </w:tc>
        <w:tc>
          <w:tcPr>
            <w:tcW w:w="964" w:type="pct"/>
            <w:gridSpan w:val="2"/>
          </w:tcPr>
          <w:p w14:paraId="797611FB" w14:textId="217FC3FD"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4DA77FDD" w14:textId="77777777" w:rsidTr="004A74B2">
        <w:trPr>
          <w:gridAfter w:val="1"/>
          <w:wAfter w:w="137" w:type="pct"/>
          <w:trHeight w:val="361"/>
        </w:trPr>
        <w:tc>
          <w:tcPr>
            <w:tcW w:w="319" w:type="pct"/>
            <w:shd w:val="clear" w:color="auto" w:fill="auto"/>
          </w:tcPr>
          <w:p w14:paraId="340D8C2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53-54</w:t>
            </w:r>
          </w:p>
        </w:tc>
        <w:tc>
          <w:tcPr>
            <w:tcW w:w="644" w:type="pct"/>
            <w:tcBorders>
              <w:top w:val="single" w:sz="4" w:space="0" w:color="auto"/>
              <w:left w:val="single" w:sz="4" w:space="0" w:color="auto"/>
              <w:bottom w:val="single" w:sz="4" w:space="0" w:color="auto"/>
              <w:right w:val="single" w:sz="4" w:space="0" w:color="auto"/>
            </w:tcBorders>
          </w:tcPr>
          <w:p w14:paraId="06C71ACD"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Октябрь</w:t>
            </w:r>
          </w:p>
        </w:tc>
        <w:tc>
          <w:tcPr>
            <w:tcW w:w="359" w:type="pct"/>
            <w:shd w:val="clear" w:color="auto" w:fill="auto"/>
          </w:tcPr>
          <w:p w14:paraId="1F5BE16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3139338"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1039CC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2E2BF01" w14:textId="6AC5D9BD"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 xml:space="preserve">Техника </w:t>
            </w:r>
            <w:r>
              <w:rPr>
                <w:rFonts w:ascii="Times New Roman" w:eastAsia="Times New Roman" w:hAnsi="Times New Roman"/>
                <w:iCs/>
                <w:sz w:val="24"/>
                <w:szCs w:val="24"/>
                <w:lang w:eastAsia="ru-RU"/>
              </w:rPr>
              <w:t>защиты и нападения)</w:t>
            </w:r>
          </w:p>
        </w:tc>
        <w:tc>
          <w:tcPr>
            <w:tcW w:w="345" w:type="pct"/>
            <w:gridSpan w:val="2"/>
            <w:shd w:val="clear" w:color="auto" w:fill="auto"/>
          </w:tcPr>
          <w:p w14:paraId="235DD2AD"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167FA35"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Уход с линии атаки .Атака связкой.</w:t>
            </w:r>
          </w:p>
        </w:tc>
        <w:tc>
          <w:tcPr>
            <w:tcW w:w="964" w:type="pct"/>
            <w:gridSpan w:val="2"/>
          </w:tcPr>
          <w:p w14:paraId="6CF6A868" w14:textId="459550BD"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E1A379C" w14:textId="77777777" w:rsidTr="004A74B2">
        <w:trPr>
          <w:gridAfter w:val="1"/>
          <w:wAfter w:w="137" w:type="pct"/>
          <w:trHeight w:val="361"/>
        </w:trPr>
        <w:tc>
          <w:tcPr>
            <w:tcW w:w="319" w:type="pct"/>
            <w:shd w:val="clear" w:color="auto" w:fill="auto"/>
          </w:tcPr>
          <w:p w14:paraId="2DE11249"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55-56</w:t>
            </w:r>
          </w:p>
        </w:tc>
        <w:tc>
          <w:tcPr>
            <w:tcW w:w="644" w:type="pct"/>
            <w:tcBorders>
              <w:top w:val="single" w:sz="4" w:space="0" w:color="auto"/>
              <w:left w:val="single" w:sz="4" w:space="0" w:color="auto"/>
              <w:bottom w:val="single" w:sz="4" w:space="0" w:color="auto"/>
              <w:right w:val="single" w:sz="4" w:space="0" w:color="auto"/>
            </w:tcBorders>
          </w:tcPr>
          <w:p w14:paraId="2E873B8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1504A9E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33F1FFF"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7BB48AF"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EF6CB4C" w14:textId="10A0662B"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574ABABE"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8EAFC03"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и руками.</w:t>
            </w:r>
          </w:p>
        </w:tc>
        <w:tc>
          <w:tcPr>
            <w:tcW w:w="964" w:type="pct"/>
            <w:gridSpan w:val="2"/>
          </w:tcPr>
          <w:p w14:paraId="19D2FBFF" w14:textId="0C472F9D"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136E554" w14:textId="77777777" w:rsidTr="004A74B2">
        <w:trPr>
          <w:gridAfter w:val="1"/>
          <w:wAfter w:w="137" w:type="pct"/>
          <w:trHeight w:val="361"/>
        </w:trPr>
        <w:tc>
          <w:tcPr>
            <w:tcW w:w="319" w:type="pct"/>
            <w:shd w:val="clear" w:color="auto" w:fill="auto"/>
          </w:tcPr>
          <w:p w14:paraId="5ED42A9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57-58</w:t>
            </w:r>
          </w:p>
        </w:tc>
        <w:tc>
          <w:tcPr>
            <w:tcW w:w="644" w:type="pct"/>
            <w:tcBorders>
              <w:top w:val="single" w:sz="4" w:space="0" w:color="auto"/>
              <w:left w:val="single" w:sz="4" w:space="0" w:color="auto"/>
              <w:bottom w:val="single" w:sz="4" w:space="0" w:color="auto"/>
              <w:right w:val="single" w:sz="4" w:space="0" w:color="auto"/>
            </w:tcBorders>
          </w:tcPr>
          <w:p w14:paraId="0C720726"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0D88E3B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47C326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BA738E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793E18E" w14:textId="758F9531"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45" w:type="pct"/>
            <w:gridSpan w:val="2"/>
            <w:shd w:val="clear" w:color="auto" w:fill="auto"/>
          </w:tcPr>
          <w:p w14:paraId="56D58AF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9401B7D"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Пробные поединки..</w:t>
            </w:r>
          </w:p>
        </w:tc>
        <w:tc>
          <w:tcPr>
            <w:tcW w:w="964" w:type="pct"/>
            <w:gridSpan w:val="2"/>
          </w:tcPr>
          <w:p w14:paraId="0B6B5F62" w14:textId="21FA626B"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DCE8FB0" w14:textId="77777777" w:rsidTr="004A74B2">
        <w:trPr>
          <w:gridAfter w:val="1"/>
          <w:wAfter w:w="137" w:type="pct"/>
          <w:trHeight w:val="361"/>
        </w:trPr>
        <w:tc>
          <w:tcPr>
            <w:tcW w:w="319" w:type="pct"/>
            <w:shd w:val="clear" w:color="auto" w:fill="auto"/>
          </w:tcPr>
          <w:p w14:paraId="2208A03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59-60</w:t>
            </w:r>
          </w:p>
        </w:tc>
        <w:tc>
          <w:tcPr>
            <w:tcW w:w="644" w:type="pct"/>
            <w:tcBorders>
              <w:top w:val="single" w:sz="4" w:space="0" w:color="auto"/>
              <w:left w:val="single" w:sz="4" w:space="0" w:color="auto"/>
              <w:bottom w:val="single" w:sz="4" w:space="0" w:color="auto"/>
              <w:right w:val="single" w:sz="4" w:space="0" w:color="auto"/>
            </w:tcBorders>
          </w:tcPr>
          <w:p w14:paraId="3FF7D3A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218037F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05B6BA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E3E4421"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EEFC756" w14:textId="2E1C08F4"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(Техника защиты и нападения)</w:t>
            </w:r>
          </w:p>
        </w:tc>
        <w:tc>
          <w:tcPr>
            <w:tcW w:w="345" w:type="pct"/>
            <w:gridSpan w:val="2"/>
            <w:shd w:val="clear" w:color="auto" w:fill="auto"/>
          </w:tcPr>
          <w:p w14:paraId="3EB43EA8"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3D477D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Выявление ошибок боя.</w:t>
            </w:r>
          </w:p>
        </w:tc>
        <w:tc>
          <w:tcPr>
            <w:tcW w:w="964" w:type="pct"/>
            <w:gridSpan w:val="2"/>
          </w:tcPr>
          <w:p w14:paraId="29055D07" w14:textId="1D9E682F"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8B34A6F" w14:textId="77777777" w:rsidTr="004A74B2">
        <w:trPr>
          <w:gridAfter w:val="1"/>
          <w:wAfter w:w="137" w:type="pct"/>
          <w:trHeight w:val="361"/>
        </w:trPr>
        <w:tc>
          <w:tcPr>
            <w:tcW w:w="319" w:type="pct"/>
            <w:shd w:val="clear" w:color="auto" w:fill="auto"/>
          </w:tcPr>
          <w:p w14:paraId="086B2AF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61-62</w:t>
            </w:r>
          </w:p>
        </w:tc>
        <w:tc>
          <w:tcPr>
            <w:tcW w:w="644" w:type="pct"/>
            <w:tcBorders>
              <w:top w:val="single" w:sz="4" w:space="0" w:color="auto"/>
              <w:left w:val="single" w:sz="4" w:space="0" w:color="auto"/>
              <w:bottom w:val="single" w:sz="4" w:space="0" w:color="auto"/>
              <w:right w:val="single" w:sz="4" w:space="0" w:color="auto"/>
            </w:tcBorders>
          </w:tcPr>
          <w:p w14:paraId="125CA31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06E8B2B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49050D6"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F79CD34"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81E0E9F" w14:textId="2560A4AD"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0A22477C"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01D13F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Боковые удары  руками..</w:t>
            </w:r>
          </w:p>
        </w:tc>
        <w:tc>
          <w:tcPr>
            <w:tcW w:w="964" w:type="pct"/>
            <w:gridSpan w:val="2"/>
          </w:tcPr>
          <w:p w14:paraId="56940C93" w14:textId="610F8739"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65E4FFC4" w14:textId="77777777" w:rsidTr="004A74B2">
        <w:trPr>
          <w:gridAfter w:val="1"/>
          <w:wAfter w:w="137" w:type="pct"/>
          <w:trHeight w:val="361"/>
        </w:trPr>
        <w:tc>
          <w:tcPr>
            <w:tcW w:w="319" w:type="pct"/>
            <w:shd w:val="clear" w:color="auto" w:fill="auto"/>
          </w:tcPr>
          <w:p w14:paraId="613B2E6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63-64</w:t>
            </w:r>
          </w:p>
        </w:tc>
        <w:tc>
          <w:tcPr>
            <w:tcW w:w="644" w:type="pct"/>
            <w:tcBorders>
              <w:top w:val="single" w:sz="4" w:space="0" w:color="auto"/>
              <w:left w:val="single" w:sz="4" w:space="0" w:color="auto"/>
              <w:bottom w:val="single" w:sz="4" w:space="0" w:color="auto"/>
              <w:right w:val="single" w:sz="4" w:space="0" w:color="auto"/>
            </w:tcBorders>
          </w:tcPr>
          <w:p w14:paraId="3671355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3017018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79A56CB"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7006A56" w14:textId="77777777" w:rsidR="00E011AA" w:rsidRDefault="00E011AA" w:rsidP="00E011A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DA15141" w14:textId="60B592CE" w:rsidR="006C5D47" w:rsidRPr="006C5D47" w:rsidRDefault="00E011A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7E907EA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856F7B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Удары–перемещение- удары.</w:t>
            </w:r>
          </w:p>
        </w:tc>
        <w:tc>
          <w:tcPr>
            <w:tcW w:w="964" w:type="pct"/>
            <w:gridSpan w:val="2"/>
          </w:tcPr>
          <w:p w14:paraId="0B6968C5" w14:textId="2BC37FBB"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CAECAF7" w14:textId="77777777" w:rsidTr="004A74B2">
        <w:trPr>
          <w:gridAfter w:val="1"/>
          <w:wAfter w:w="137" w:type="pct"/>
          <w:trHeight w:val="361"/>
        </w:trPr>
        <w:tc>
          <w:tcPr>
            <w:tcW w:w="319" w:type="pct"/>
            <w:shd w:val="clear" w:color="auto" w:fill="auto"/>
          </w:tcPr>
          <w:p w14:paraId="1D34F6D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65-66</w:t>
            </w:r>
          </w:p>
        </w:tc>
        <w:tc>
          <w:tcPr>
            <w:tcW w:w="644" w:type="pct"/>
            <w:tcBorders>
              <w:top w:val="single" w:sz="4" w:space="0" w:color="auto"/>
              <w:left w:val="single" w:sz="4" w:space="0" w:color="auto"/>
              <w:bottom w:val="single" w:sz="4" w:space="0" w:color="auto"/>
              <w:right w:val="single" w:sz="4" w:space="0" w:color="auto"/>
            </w:tcBorders>
          </w:tcPr>
          <w:p w14:paraId="13EF755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6476855E"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DF8DA66"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31E74868" w14:textId="0A9E859B"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525F4FB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D812C9E"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для мышц плечевого пояса и туловища. Передвижения бойца.</w:t>
            </w:r>
          </w:p>
        </w:tc>
        <w:tc>
          <w:tcPr>
            <w:tcW w:w="964" w:type="pct"/>
            <w:gridSpan w:val="2"/>
          </w:tcPr>
          <w:p w14:paraId="4F9971C7" w14:textId="15BBA709"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01EF6D52" w14:textId="77777777" w:rsidTr="004A74B2">
        <w:trPr>
          <w:gridAfter w:val="1"/>
          <w:wAfter w:w="137" w:type="pct"/>
          <w:trHeight w:val="361"/>
        </w:trPr>
        <w:tc>
          <w:tcPr>
            <w:tcW w:w="319" w:type="pct"/>
            <w:shd w:val="clear" w:color="auto" w:fill="auto"/>
          </w:tcPr>
          <w:p w14:paraId="68AD403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67-68</w:t>
            </w:r>
          </w:p>
        </w:tc>
        <w:tc>
          <w:tcPr>
            <w:tcW w:w="644" w:type="pct"/>
            <w:tcBorders>
              <w:top w:val="single" w:sz="4" w:space="0" w:color="auto"/>
              <w:left w:val="single" w:sz="4" w:space="0" w:color="auto"/>
              <w:bottom w:val="single" w:sz="4" w:space="0" w:color="auto"/>
              <w:right w:val="single" w:sz="4" w:space="0" w:color="auto"/>
            </w:tcBorders>
          </w:tcPr>
          <w:p w14:paraId="5986748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1631F98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7B5857A"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9CE98C6"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63E5B48" w14:textId="333C2568"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Та</w:t>
            </w:r>
            <w:r>
              <w:rPr>
                <w:rFonts w:ascii="Times New Roman" w:eastAsia="Times New Roman" w:hAnsi="Times New Roman"/>
                <w:iCs/>
                <w:sz w:val="24"/>
                <w:szCs w:val="24"/>
                <w:lang w:eastAsia="ru-RU"/>
              </w:rPr>
              <w:t>ктика нападения)</w:t>
            </w:r>
          </w:p>
        </w:tc>
        <w:tc>
          <w:tcPr>
            <w:tcW w:w="345" w:type="pct"/>
            <w:gridSpan w:val="2"/>
            <w:shd w:val="clear" w:color="auto" w:fill="auto"/>
          </w:tcPr>
          <w:p w14:paraId="53436153"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AF99EF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Борьба в стойке..</w:t>
            </w:r>
          </w:p>
        </w:tc>
        <w:tc>
          <w:tcPr>
            <w:tcW w:w="964" w:type="pct"/>
            <w:gridSpan w:val="2"/>
          </w:tcPr>
          <w:p w14:paraId="35546690" w14:textId="0608039A"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51946501" w14:textId="77777777" w:rsidTr="004A74B2">
        <w:trPr>
          <w:gridAfter w:val="1"/>
          <w:wAfter w:w="137" w:type="pct"/>
          <w:trHeight w:val="361"/>
        </w:trPr>
        <w:tc>
          <w:tcPr>
            <w:tcW w:w="319" w:type="pct"/>
            <w:shd w:val="clear" w:color="auto" w:fill="auto"/>
          </w:tcPr>
          <w:p w14:paraId="59418F7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69-70</w:t>
            </w:r>
          </w:p>
        </w:tc>
        <w:tc>
          <w:tcPr>
            <w:tcW w:w="644" w:type="pct"/>
            <w:tcBorders>
              <w:top w:val="single" w:sz="4" w:space="0" w:color="auto"/>
              <w:left w:val="single" w:sz="4" w:space="0" w:color="auto"/>
              <w:bottom w:val="single" w:sz="4" w:space="0" w:color="auto"/>
              <w:right w:val="single" w:sz="4" w:space="0" w:color="auto"/>
            </w:tcBorders>
          </w:tcPr>
          <w:p w14:paraId="4328EC2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13F82F38"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33840C6" w14:textId="43323384"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47D067B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127ED1D"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по сигналу в борьбе.</w:t>
            </w:r>
          </w:p>
        </w:tc>
        <w:tc>
          <w:tcPr>
            <w:tcW w:w="964" w:type="pct"/>
            <w:gridSpan w:val="2"/>
          </w:tcPr>
          <w:p w14:paraId="13C04143" w14:textId="1D5EE9AC"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32FA6562" w14:textId="77777777" w:rsidTr="004A74B2">
        <w:trPr>
          <w:gridAfter w:val="1"/>
          <w:wAfter w:w="137" w:type="pct"/>
          <w:trHeight w:val="361"/>
        </w:trPr>
        <w:tc>
          <w:tcPr>
            <w:tcW w:w="319" w:type="pct"/>
            <w:shd w:val="clear" w:color="auto" w:fill="auto"/>
          </w:tcPr>
          <w:p w14:paraId="44F3C40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71-72</w:t>
            </w:r>
          </w:p>
        </w:tc>
        <w:tc>
          <w:tcPr>
            <w:tcW w:w="644" w:type="pct"/>
            <w:tcBorders>
              <w:top w:val="single" w:sz="4" w:space="0" w:color="auto"/>
              <w:left w:val="single" w:sz="4" w:space="0" w:color="auto"/>
              <w:bottom w:val="single" w:sz="4" w:space="0" w:color="auto"/>
              <w:right w:val="single" w:sz="4" w:space="0" w:color="auto"/>
            </w:tcBorders>
          </w:tcPr>
          <w:p w14:paraId="56B3691A"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3BD3E54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573E0F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98B64C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B0EF483" w14:textId="3FD2DE5A"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4AB4CBA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14F5FD1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передней подножки.</w:t>
            </w:r>
          </w:p>
        </w:tc>
        <w:tc>
          <w:tcPr>
            <w:tcW w:w="964" w:type="pct"/>
            <w:gridSpan w:val="2"/>
          </w:tcPr>
          <w:p w14:paraId="3BFB4E5F" w14:textId="7C7ED62D"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13F6469" w14:textId="77777777" w:rsidTr="004A74B2">
        <w:trPr>
          <w:gridAfter w:val="1"/>
          <w:wAfter w:w="137" w:type="pct"/>
          <w:trHeight w:val="361"/>
        </w:trPr>
        <w:tc>
          <w:tcPr>
            <w:tcW w:w="319" w:type="pct"/>
            <w:shd w:val="clear" w:color="auto" w:fill="auto"/>
          </w:tcPr>
          <w:p w14:paraId="4B10366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73-74</w:t>
            </w:r>
          </w:p>
        </w:tc>
        <w:tc>
          <w:tcPr>
            <w:tcW w:w="644" w:type="pct"/>
            <w:tcBorders>
              <w:top w:val="single" w:sz="4" w:space="0" w:color="auto"/>
              <w:left w:val="single" w:sz="4" w:space="0" w:color="auto"/>
              <w:bottom w:val="single" w:sz="4" w:space="0" w:color="auto"/>
              <w:right w:val="single" w:sz="4" w:space="0" w:color="auto"/>
            </w:tcBorders>
          </w:tcPr>
          <w:p w14:paraId="480399B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4D2C868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7A8FABD"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8A7E88C"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030BCDC" w14:textId="7D7168B0"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6A88EEAB"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23904F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Вход на прием и выход.</w:t>
            </w:r>
          </w:p>
        </w:tc>
        <w:tc>
          <w:tcPr>
            <w:tcW w:w="964" w:type="pct"/>
            <w:gridSpan w:val="2"/>
          </w:tcPr>
          <w:p w14:paraId="007F5DD5" w14:textId="28EB7522"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B58E485" w14:textId="77777777" w:rsidTr="004A74B2">
        <w:trPr>
          <w:gridAfter w:val="1"/>
          <w:wAfter w:w="137" w:type="pct"/>
          <w:trHeight w:val="361"/>
        </w:trPr>
        <w:tc>
          <w:tcPr>
            <w:tcW w:w="319" w:type="pct"/>
            <w:shd w:val="clear" w:color="auto" w:fill="auto"/>
          </w:tcPr>
          <w:p w14:paraId="67FBD42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75-76</w:t>
            </w:r>
          </w:p>
        </w:tc>
        <w:tc>
          <w:tcPr>
            <w:tcW w:w="644" w:type="pct"/>
            <w:tcBorders>
              <w:top w:val="single" w:sz="4" w:space="0" w:color="auto"/>
              <w:left w:val="single" w:sz="4" w:space="0" w:color="auto"/>
              <w:bottom w:val="single" w:sz="4" w:space="0" w:color="auto"/>
              <w:right w:val="single" w:sz="4" w:space="0" w:color="auto"/>
            </w:tcBorders>
          </w:tcPr>
          <w:p w14:paraId="4307CB5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1D112DB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2CA1616"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DBDFE12"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71470AC" w14:textId="00A5E8DE"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1589E0C6"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580BEBB"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 xml:space="preserve">Игра </w:t>
            </w:r>
            <w:r w:rsidRPr="006C5D47">
              <w:rPr>
                <w:rFonts w:ascii="Times New Roman" w:eastAsia="Times New Roman" w:hAnsi="Times New Roman"/>
                <w:iCs/>
                <w:sz w:val="24"/>
                <w:szCs w:val="24"/>
                <w:lang w:val="tt-RU" w:eastAsia="ru-RU"/>
              </w:rPr>
              <w:t>“в стойке с борьбой.”</w:t>
            </w:r>
          </w:p>
        </w:tc>
        <w:tc>
          <w:tcPr>
            <w:tcW w:w="964" w:type="pct"/>
            <w:gridSpan w:val="2"/>
          </w:tcPr>
          <w:p w14:paraId="1721EB9F" w14:textId="6BF96BB2"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1CB0C6A3" w14:textId="77777777" w:rsidTr="004A74B2">
        <w:trPr>
          <w:gridAfter w:val="1"/>
          <w:wAfter w:w="137" w:type="pct"/>
          <w:trHeight w:val="361"/>
        </w:trPr>
        <w:tc>
          <w:tcPr>
            <w:tcW w:w="319" w:type="pct"/>
            <w:shd w:val="clear" w:color="auto" w:fill="auto"/>
          </w:tcPr>
          <w:p w14:paraId="6C4366C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77-78</w:t>
            </w:r>
          </w:p>
        </w:tc>
        <w:tc>
          <w:tcPr>
            <w:tcW w:w="644" w:type="pct"/>
            <w:tcBorders>
              <w:top w:val="single" w:sz="4" w:space="0" w:color="auto"/>
              <w:left w:val="single" w:sz="4" w:space="0" w:color="auto"/>
              <w:bottom w:val="single" w:sz="4" w:space="0" w:color="auto"/>
              <w:right w:val="single" w:sz="4" w:space="0" w:color="auto"/>
            </w:tcBorders>
          </w:tcPr>
          <w:p w14:paraId="70CBD84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Ноябрь</w:t>
            </w:r>
          </w:p>
        </w:tc>
        <w:tc>
          <w:tcPr>
            <w:tcW w:w="359" w:type="pct"/>
            <w:shd w:val="clear" w:color="auto" w:fill="auto"/>
          </w:tcPr>
          <w:p w14:paraId="57352E4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C329C1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C9B2FD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E3D37D4" w14:textId="50C620AE"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2245DAF3"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CED593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Ознакомление с задней подножкой.</w:t>
            </w:r>
          </w:p>
        </w:tc>
        <w:tc>
          <w:tcPr>
            <w:tcW w:w="964" w:type="pct"/>
            <w:gridSpan w:val="2"/>
          </w:tcPr>
          <w:p w14:paraId="6883A07D" w14:textId="5AA57D67"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1B8EC3A1" w14:textId="77777777" w:rsidTr="004A74B2">
        <w:trPr>
          <w:gridAfter w:val="1"/>
          <w:wAfter w:w="137" w:type="pct"/>
          <w:trHeight w:val="361"/>
        </w:trPr>
        <w:tc>
          <w:tcPr>
            <w:tcW w:w="319" w:type="pct"/>
            <w:shd w:val="clear" w:color="auto" w:fill="auto"/>
          </w:tcPr>
          <w:p w14:paraId="44C10BE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79-80</w:t>
            </w:r>
          </w:p>
        </w:tc>
        <w:tc>
          <w:tcPr>
            <w:tcW w:w="644" w:type="pct"/>
            <w:tcBorders>
              <w:top w:val="single" w:sz="4" w:space="0" w:color="auto"/>
              <w:left w:val="single" w:sz="4" w:space="0" w:color="auto"/>
              <w:bottom w:val="single" w:sz="4" w:space="0" w:color="auto"/>
              <w:right w:val="single" w:sz="4" w:space="0" w:color="auto"/>
            </w:tcBorders>
          </w:tcPr>
          <w:p w14:paraId="3CF312C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542374E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BE0A2C7"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3D197E4"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F48358D" w14:textId="5DBBAA51"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4166DF7B"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298418F"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задней подножки.</w:t>
            </w:r>
          </w:p>
        </w:tc>
        <w:tc>
          <w:tcPr>
            <w:tcW w:w="964" w:type="pct"/>
            <w:gridSpan w:val="2"/>
          </w:tcPr>
          <w:p w14:paraId="4617D68D" w14:textId="19C8CE6F"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F79CAAB" w14:textId="77777777" w:rsidTr="004A74B2">
        <w:trPr>
          <w:gridAfter w:val="1"/>
          <w:wAfter w:w="137" w:type="pct"/>
          <w:trHeight w:val="361"/>
        </w:trPr>
        <w:tc>
          <w:tcPr>
            <w:tcW w:w="319" w:type="pct"/>
            <w:shd w:val="clear" w:color="auto" w:fill="auto"/>
          </w:tcPr>
          <w:p w14:paraId="4EF3BA4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81-82</w:t>
            </w:r>
          </w:p>
        </w:tc>
        <w:tc>
          <w:tcPr>
            <w:tcW w:w="644" w:type="pct"/>
            <w:tcBorders>
              <w:top w:val="single" w:sz="4" w:space="0" w:color="auto"/>
              <w:left w:val="single" w:sz="4" w:space="0" w:color="auto"/>
              <w:bottom w:val="single" w:sz="4" w:space="0" w:color="auto"/>
              <w:right w:val="single" w:sz="4" w:space="0" w:color="auto"/>
            </w:tcBorders>
          </w:tcPr>
          <w:p w14:paraId="773CFD0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79C3858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381E0E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89E0B4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CE573DD" w14:textId="24834FF4"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нападения)</w:t>
            </w:r>
          </w:p>
        </w:tc>
        <w:tc>
          <w:tcPr>
            <w:tcW w:w="345" w:type="pct"/>
            <w:gridSpan w:val="2"/>
            <w:shd w:val="clear" w:color="auto" w:fill="auto"/>
          </w:tcPr>
          <w:p w14:paraId="71273A58"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8F643F9"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Переход из атаки в борьбу.</w:t>
            </w:r>
          </w:p>
        </w:tc>
        <w:tc>
          <w:tcPr>
            <w:tcW w:w="964" w:type="pct"/>
            <w:gridSpan w:val="2"/>
          </w:tcPr>
          <w:p w14:paraId="6A9A60A0" w14:textId="47A42F06"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1AB8F12" w14:textId="77777777" w:rsidTr="004A74B2">
        <w:trPr>
          <w:gridAfter w:val="1"/>
          <w:wAfter w:w="137" w:type="pct"/>
          <w:trHeight w:val="361"/>
        </w:trPr>
        <w:tc>
          <w:tcPr>
            <w:tcW w:w="319" w:type="pct"/>
            <w:shd w:val="clear" w:color="auto" w:fill="auto"/>
          </w:tcPr>
          <w:p w14:paraId="3E60D53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83-84</w:t>
            </w:r>
          </w:p>
        </w:tc>
        <w:tc>
          <w:tcPr>
            <w:tcW w:w="644" w:type="pct"/>
            <w:tcBorders>
              <w:top w:val="single" w:sz="4" w:space="0" w:color="auto"/>
              <w:left w:val="single" w:sz="4" w:space="0" w:color="auto"/>
              <w:bottom w:val="single" w:sz="4" w:space="0" w:color="auto"/>
              <w:right w:val="single" w:sz="4" w:space="0" w:color="auto"/>
            </w:tcBorders>
          </w:tcPr>
          <w:p w14:paraId="23E089A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780EA4DC"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4D78527" w14:textId="27C82FC0"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41D679E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C0FA926"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Игры на  ловкость , внимание и быстроту.</w:t>
            </w:r>
          </w:p>
        </w:tc>
        <w:tc>
          <w:tcPr>
            <w:tcW w:w="964" w:type="pct"/>
            <w:gridSpan w:val="2"/>
          </w:tcPr>
          <w:p w14:paraId="5FD8F7E9" w14:textId="5D3720D5"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36BDC100" w14:textId="77777777" w:rsidTr="004A74B2">
        <w:trPr>
          <w:gridAfter w:val="1"/>
          <w:wAfter w:w="137" w:type="pct"/>
          <w:trHeight w:val="361"/>
        </w:trPr>
        <w:tc>
          <w:tcPr>
            <w:tcW w:w="319" w:type="pct"/>
            <w:shd w:val="clear" w:color="auto" w:fill="auto"/>
          </w:tcPr>
          <w:p w14:paraId="4D9C6ED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85-86</w:t>
            </w:r>
          </w:p>
        </w:tc>
        <w:tc>
          <w:tcPr>
            <w:tcW w:w="644" w:type="pct"/>
            <w:tcBorders>
              <w:top w:val="single" w:sz="4" w:space="0" w:color="auto"/>
              <w:left w:val="single" w:sz="4" w:space="0" w:color="auto"/>
              <w:bottom w:val="single" w:sz="4" w:space="0" w:color="auto"/>
              <w:right w:val="single" w:sz="4" w:space="0" w:color="auto"/>
            </w:tcBorders>
          </w:tcPr>
          <w:p w14:paraId="05543A7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0B54C333"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A192475"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C9EFB3C" w14:textId="2176BA5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DD143AF" w14:textId="7E9ADBA2"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596F5B7B"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01566A9"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без удара.</w:t>
            </w:r>
          </w:p>
        </w:tc>
        <w:tc>
          <w:tcPr>
            <w:tcW w:w="964" w:type="pct"/>
            <w:gridSpan w:val="2"/>
          </w:tcPr>
          <w:p w14:paraId="7010273A" w14:textId="00ACC396"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0F49B9C" w14:textId="77777777" w:rsidTr="004A74B2">
        <w:trPr>
          <w:gridAfter w:val="1"/>
          <w:wAfter w:w="137" w:type="pct"/>
          <w:trHeight w:val="361"/>
        </w:trPr>
        <w:tc>
          <w:tcPr>
            <w:tcW w:w="319" w:type="pct"/>
            <w:shd w:val="clear" w:color="auto" w:fill="auto"/>
          </w:tcPr>
          <w:p w14:paraId="28A1EA4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87-88</w:t>
            </w:r>
          </w:p>
        </w:tc>
        <w:tc>
          <w:tcPr>
            <w:tcW w:w="644" w:type="pct"/>
            <w:tcBorders>
              <w:top w:val="single" w:sz="4" w:space="0" w:color="auto"/>
              <w:left w:val="single" w:sz="4" w:space="0" w:color="auto"/>
              <w:bottom w:val="single" w:sz="4" w:space="0" w:color="auto"/>
              <w:right w:val="single" w:sz="4" w:space="0" w:color="auto"/>
            </w:tcBorders>
          </w:tcPr>
          <w:p w14:paraId="66A47D8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4F6F990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179BCA0"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5E8DD2D" w14:textId="1841241A"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74F63BD" w14:textId="678BD3DE"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469975C4"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847B94C"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с ударом.</w:t>
            </w:r>
          </w:p>
        </w:tc>
        <w:tc>
          <w:tcPr>
            <w:tcW w:w="964" w:type="pct"/>
            <w:gridSpan w:val="2"/>
          </w:tcPr>
          <w:p w14:paraId="429C4AF6" w14:textId="7ED81320"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11F8D62F" w14:textId="77777777" w:rsidTr="004A74B2">
        <w:trPr>
          <w:gridAfter w:val="1"/>
          <w:wAfter w:w="137" w:type="pct"/>
          <w:trHeight w:val="361"/>
        </w:trPr>
        <w:tc>
          <w:tcPr>
            <w:tcW w:w="319" w:type="pct"/>
            <w:shd w:val="clear" w:color="auto" w:fill="auto"/>
          </w:tcPr>
          <w:p w14:paraId="430253CA"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89-90</w:t>
            </w:r>
          </w:p>
        </w:tc>
        <w:tc>
          <w:tcPr>
            <w:tcW w:w="644" w:type="pct"/>
            <w:tcBorders>
              <w:top w:val="single" w:sz="4" w:space="0" w:color="auto"/>
              <w:left w:val="single" w:sz="4" w:space="0" w:color="auto"/>
              <w:bottom w:val="single" w:sz="4" w:space="0" w:color="auto"/>
              <w:right w:val="single" w:sz="4" w:space="0" w:color="auto"/>
            </w:tcBorders>
          </w:tcPr>
          <w:p w14:paraId="4B5534FD"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1EDEB39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A68011D"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A4BD645" w14:textId="70C4AC33"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09C6DFD" w14:textId="1292C141"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2FEE0263"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8DE6EE6"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Защита проход в ноги.</w:t>
            </w:r>
          </w:p>
        </w:tc>
        <w:tc>
          <w:tcPr>
            <w:tcW w:w="964" w:type="pct"/>
            <w:gridSpan w:val="2"/>
          </w:tcPr>
          <w:p w14:paraId="68514CB6" w14:textId="4262B753"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994F911" w14:textId="77777777" w:rsidTr="004A74B2">
        <w:trPr>
          <w:gridAfter w:val="1"/>
          <w:wAfter w:w="137" w:type="pct"/>
          <w:trHeight w:val="361"/>
        </w:trPr>
        <w:tc>
          <w:tcPr>
            <w:tcW w:w="319" w:type="pct"/>
            <w:shd w:val="clear" w:color="auto" w:fill="auto"/>
          </w:tcPr>
          <w:p w14:paraId="123D8A6A"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91-92</w:t>
            </w:r>
          </w:p>
        </w:tc>
        <w:tc>
          <w:tcPr>
            <w:tcW w:w="644" w:type="pct"/>
            <w:tcBorders>
              <w:top w:val="single" w:sz="4" w:space="0" w:color="auto"/>
              <w:left w:val="single" w:sz="4" w:space="0" w:color="auto"/>
              <w:bottom w:val="single" w:sz="4" w:space="0" w:color="auto"/>
              <w:right w:val="single" w:sz="4" w:space="0" w:color="auto"/>
            </w:tcBorders>
          </w:tcPr>
          <w:p w14:paraId="5DF3C6F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6C24F65A"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4633224"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30C92A9" w14:textId="4E92166B"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10BC7DD" w14:textId="370D229A"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2E7F091A"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A8D087B"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Проход в ноги с подсечкой.</w:t>
            </w:r>
          </w:p>
        </w:tc>
        <w:tc>
          <w:tcPr>
            <w:tcW w:w="964" w:type="pct"/>
            <w:gridSpan w:val="2"/>
          </w:tcPr>
          <w:p w14:paraId="6F8B2EF2" w14:textId="1D1142F6"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70DFB7B" w14:textId="77777777" w:rsidTr="004A74B2">
        <w:trPr>
          <w:gridAfter w:val="1"/>
          <w:wAfter w:w="137" w:type="pct"/>
          <w:trHeight w:val="361"/>
        </w:trPr>
        <w:tc>
          <w:tcPr>
            <w:tcW w:w="319" w:type="pct"/>
            <w:shd w:val="clear" w:color="auto" w:fill="auto"/>
          </w:tcPr>
          <w:p w14:paraId="7323E474"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93-94</w:t>
            </w:r>
          </w:p>
        </w:tc>
        <w:tc>
          <w:tcPr>
            <w:tcW w:w="644" w:type="pct"/>
            <w:tcBorders>
              <w:top w:val="single" w:sz="4" w:space="0" w:color="auto"/>
              <w:left w:val="single" w:sz="4" w:space="0" w:color="auto"/>
              <w:bottom w:val="single" w:sz="4" w:space="0" w:color="auto"/>
              <w:right w:val="single" w:sz="4" w:space="0" w:color="auto"/>
            </w:tcBorders>
          </w:tcPr>
          <w:p w14:paraId="430029D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7851953C"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DF54A8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63A16E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CD71C39" w14:textId="348CB1A0"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4D7755BC"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620F2BF"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Комбинация руками проход в ноги  подсечка.</w:t>
            </w:r>
          </w:p>
        </w:tc>
        <w:tc>
          <w:tcPr>
            <w:tcW w:w="964" w:type="pct"/>
            <w:gridSpan w:val="2"/>
          </w:tcPr>
          <w:p w14:paraId="690D8757" w14:textId="3A42A358" w:rsidR="006C5D47" w:rsidRPr="006C5D47" w:rsidRDefault="00CB3FFD" w:rsidP="006C5D47">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55E1087" w14:textId="77777777" w:rsidTr="004A74B2">
        <w:trPr>
          <w:gridAfter w:val="1"/>
          <w:wAfter w:w="137" w:type="pct"/>
          <w:trHeight w:val="361"/>
        </w:trPr>
        <w:tc>
          <w:tcPr>
            <w:tcW w:w="319" w:type="pct"/>
            <w:shd w:val="clear" w:color="auto" w:fill="auto"/>
          </w:tcPr>
          <w:p w14:paraId="7E758694"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95-96</w:t>
            </w:r>
          </w:p>
        </w:tc>
        <w:tc>
          <w:tcPr>
            <w:tcW w:w="644" w:type="pct"/>
            <w:tcBorders>
              <w:top w:val="single" w:sz="4" w:space="0" w:color="auto"/>
              <w:left w:val="single" w:sz="4" w:space="0" w:color="auto"/>
              <w:bottom w:val="single" w:sz="4" w:space="0" w:color="auto"/>
              <w:right w:val="single" w:sz="4" w:space="0" w:color="auto"/>
            </w:tcBorders>
          </w:tcPr>
          <w:p w14:paraId="7DB8E75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3990772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63919EA" w14:textId="07DE7B0F"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40D3467F"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4445AB2"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на развитие силы.  Кроссфит.</w:t>
            </w:r>
          </w:p>
        </w:tc>
        <w:tc>
          <w:tcPr>
            <w:tcW w:w="964" w:type="pct"/>
            <w:gridSpan w:val="2"/>
          </w:tcPr>
          <w:p w14:paraId="4D580900" w14:textId="26F371CF"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01E55CCD" w14:textId="77777777" w:rsidTr="004A74B2">
        <w:trPr>
          <w:gridAfter w:val="1"/>
          <w:wAfter w:w="137" w:type="pct"/>
          <w:trHeight w:val="361"/>
        </w:trPr>
        <w:tc>
          <w:tcPr>
            <w:tcW w:w="319" w:type="pct"/>
            <w:shd w:val="clear" w:color="auto" w:fill="auto"/>
          </w:tcPr>
          <w:p w14:paraId="44ACE87B"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97-98</w:t>
            </w:r>
          </w:p>
        </w:tc>
        <w:tc>
          <w:tcPr>
            <w:tcW w:w="644" w:type="pct"/>
            <w:tcBorders>
              <w:top w:val="single" w:sz="4" w:space="0" w:color="auto"/>
              <w:left w:val="single" w:sz="4" w:space="0" w:color="auto"/>
              <w:bottom w:val="single" w:sz="4" w:space="0" w:color="auto"/>
              <w:right w:val="single" w:sz="4" w:space="0" w:color="auto"/>
            </w:tcBorders>
          </w:tcPr>
          <w:p w14:paraId="385F7D9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4260F71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4872098"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EFA160D"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CF34DC0" w14:textId="4F906F16"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704A5DBD"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FFB09BA"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Ознакомление с броском через бедро выполнение, отработка.</w:t>
            </w:r>
          </w:p>
        </w:tc>
        <w:tc>
          <w:tcPr>
            <w:tcW w:w="964" w:type="pct"/>
            <w:gridSpan w:val="2"/>
          </w:tcPr>
          <w:p w14:paraId="0CB11E55" w14:textId="298147DA"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56C05D15" w14:textId="77777777" w:rsidTr="004A74B2">
        <w:trPr>
          <w:gridAfter w:val="1"/>
          <w:wAfter w:w="137" w:type="pct"/>
          <w:trHeight w:val="361"/>
        </w:trPr>
        <w:tc>
          <w:tcPr>
            <w:tcW w:w="319" w:type="pct"/>
            <w:shd w:val="clear" w:color="auto" w:fill="auto"/>
          </w:tcPr>
          <w:p w14:paraId="5725E79B"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99-100</w:t>
            </w:r>
          </w:p>
        </w:tc>
        <w:tc>
          <w:tcPr>
            <w:tcW w:w="644" w:type="pct"/>
            <w:tcBorders>
              <w:top w:val="single" w:sz="4" w:space="0" w:color="auto"/>
              <w:left w:val="single" w:sz="4" w:space="0" w:color="auto"/>
              <w:bottom w:val="single" w:sz="4" w:space="0" w:color="auto"/>
              <w:right w:val="single" w:sz="4" w:space="0" w:color="auto"/>
            </w:tcBorders>
          </w:tcPr>
          <w:p w14:paraId="64331BE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17C30BD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9D2926C"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E48110D"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0A93E06" w14:textId="69C1CF3F"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602622AA"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20CB58A"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борьбы.(Высокая, средняя, низкая )</w:t>
            </w:r>
          </w:p>
          <w:p w14:paraId="2C9D4A8C"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Перемещения (взад-вперед и влево-вправо.)</w:t>
            </w:r>
          </w:p>
        </w:tc>
        <w:tc>
          <w:tcPr>
            <w:tcW w:w="964" w:type="pct"/>
            <w:gridSpan w:val="2"/>
          </w:tcPr>
          <w:p w14:paraId="2941A76A" w14:textId="5FAE4AB6"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68A1E4BD" w14:textId="77777777" w:rsidTr="004A74B2">
        <w:trPr>
          <w:gridAfter w:val="1"/>
          <w:wAfter w:w="137" w:type="pct"/>
          <w:trHeight w:val="361"/>
        </w:trPr>
        <w:tc>
          <w:tcPr>
            <w:tcW w:w="319" w:type="pct"/>
            <w:shd w:val="clear" w:color="auto" w:fill="auto"/>
          </w:tcPr>
          <w:p w14:paraId="2CBFC4B9"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101-102</w:t>
            </w:r>
          </w:p>
        </w:tc>
        <w:tc>
          <w:tcPr>
            <w:tcW w:w="644" w:type="pct"/>
            <w:tcBorders>
              <w:top w:val="single" w:sz="4" w:space="0" w:color="auto"/>
              <w:left w:val="single" w:sz="4" w:space="0" w:color="auto"/>
              <w:bottom w:val="single" w:sz="4" w:space="0" w:color="auto"/>
              <w:right w:val="single" w:sz="4" w:space="0" w:color="auto"/>
            </w:tcBorders>
          </w:tcPr>
          <w:p w14:paraId="53EABBB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6F30DC8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B38831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20B10EE"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08A3BCE" w14:textId="5C5C9561"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37BD5A85"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6466805"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Акробатические   упражнения.</w:t>
            </w:r>
          </w:p>
        </w:tc>
        <w:tc>
          <w:tcPr>
            <w:tcW w:w="964" w:type="pct"/>
            <w:gridSpan w:val="2"/>
          </w:tcPr>
          <w:p w14:paraId="06118181" w14:textId="66DB89EB"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80E34C3" w14:textId="77777777" w:rsidTr="004A74B2">
        <w:trPr>
          <w:gridAfter w:val="1"/>
          <w:wAfter w:w="137" w:type="pct"/>
          <w:trHeight w:val="361"/>
        </w:trPr>
        <w:tc>
          <w:tcPr>
            <w:tcW w:w="319" w:type="pct"/>
            <w:shd w:val="clear" w:color="auto" w:fill="auto"/>
          </w:tcPr>
          <w:p w14:paraId="25D10D50"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103-104</w:t>
            </w:r>
          </w:p>
        </w:tc>
        <w:tc>
          <w:tcPr>
            <w:tcW w:w="644" w:type="pct"/>
            <w:tcBorders>
              <w:top w:val="single" w:sz="4" w:space="0" w:color="auto"/>
              <w:left w:val="single" w:sz="4" w:space="0" w:color="auto"/>
              <w:bottom w:val="single" w:sz="4" w:space="0" w:color="auto"/>
              <w:right w:val="single" w:sz="4" w:space="0" w:color="auto"/>
            </w:tcBorders>
          </w:tcPr>
          <w:p w14:paraId="5FF88A0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Декабрь</w:t>
            </w:r>
          </w:p>
        </w:tc>
        <w:tc>
          <w:tcPr>
            <w:tcW w:w="359" w:type="pct"/>
            <w:shd w:val="clear" w:color="auto" w:fill="auto"/>
          </w:tcPr>
          <w:p w14:paraId="5CD52CA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D955E0B"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6458ED5"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91FD0C5" w14:textId="37C78621"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0F861CA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7062EE7"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Самозащита .Освобождение от захватов.</w:t>
            </w:r>
          </w:p>
        </w:tc>
        <w:tc>
          <w:tcPr>
            <w:tcW w:w="964" w:type="pct"/>
            <w:gridSpan w:val="2"/>
          </w:tcPr>
          <w:p w14:paraId="33420D8A" w14:textId="0F46FADA"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527B4C4" w14:textId="77777777" w:rsidTr="004A74B2">
        <w:trPr>
          <w:gridAfter w:val="1"/>
          <w:wAfter w:w="137" w:type="pct"/>
          <w:trHeight w:val="361"/>
        </w:trPr>
        <w:tc>
          <w:tcPr>
            <w:tcW w:w="319" w:type="pct"/>
            <w:shd w:val="clear" w:color="auto" w:fill="auto"/>
          </w:tcPr>
          <w:p w14:paraId="240AD736"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105-106</w:t>
            </w:r>
          </w:p>
        </w:tc>
        <w:tc>
          <w:tcPr>
            <w:tcW w:w="644" w:type="pct"/>
            <w:tcBorders>
              <w:top w:val="single" w:sz="4" w:space="0" w:color="auto"/>
              <w:left w:val="single" w:sz="4" w:space="0" w:color="auto"/>
              <w:bottom w:val="single" w:sz="4" w:space="0" w:color="auto"/>
              <w:right w:val="single" w:sz="4" w:space="0" w:color="auto"/>
            </w:tcBorders>
          </w:tcPr>
          <w:p w14:paraId="4EEEF933"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40DAF76A"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DA70AC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C55A4AC"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B5267D7" w14:textId="2C9B4AA7" w:rsidR="006C5D47" w:rsidRPr="006C5D47"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 (Тактическая подготовка)</w:t>
            </w:r>
          </w:p>
        </w:tc>
        <w:tc>
          <w:tcPr>
            <w:tcW w:w="345" w:type="pct"/>
            <w:gridSpan w:val="2"/>
            <w:shd w:val="clear" w:color="auto" w:fill="auto"/>
          </w:tcPr>
          <w:p w14:paraId="5928576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BAD3E5D"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Поединок .Ударная техника.</w:t>
            </w:r>
          </w:p>
        </w:tc>
        <w:tc>
          <w:tcPr>
            <w:tcW w:w="964" w:type="pct"/>
            <w:gridSpan w:val="2"/>
          </w:tcPr>
          <w:p w14:paraId="403E67FA" w14:textId="3112480D"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6F6D275" w14:textId="77777777" w:rsidTr="004A74B2">
        <w:trPr>
          <w:gridAfter w:val="1"/>
          <w:wAfter w:w="137" w:type="pct"/>
          <w:trHeight w:val="361"/>
        </w:trPr>
        <w:tc>
          <w:tcPr>
            <w:tcW w:w="319" w:type="pct"/>
            <w:shd w:val="clear" w:color="auto" w:fill="auto"/>
          </w:tcPr>
          <w:p w14:paraId="4F4E9FF7"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107-108</w:t>
            </w:r>
          </w:p>
        </w:tc>
        <w:tc>
          <w:tcPr>
            <w:tcW w:w="644" w:type="pct"/>
            <w:tcBorders>
              <w:top w:val="single" w:sz="4" w:space="0" w:color="auto"/>
              <w:left w:val="single" w:sz="4" w:space="0" w:color="auto"/>
              <w:bottom w:val="single" w:sz="4" w:space="0" w:color="auto"/>
              <w:right w:val="single" w:sz="4" w:space="0" w:color="auto"/>
            </w:tcBorders>
          </w:tcPr>
          <w:p w14:paraId="165B9BA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536E1B3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0B914D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B3FFC27" w14:textId="2A8AA079"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2181CB9" w14:textId="4BD5A1A5"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45" w:type="pct"/>
            <w:gridSpan w:val="2"/>
            <w:shd w:val="clear" w:color="auto" w:fill="auto"/>
          </w:tcPr>
          <w:p w14:paraId="14859D8B"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4F99457"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защиты от ударов руками.</w:t>
            </w:r>
          </w:p>
        </w:tc>
        <w:tc>
          <w:tcPr>
            <w:tcW w:w="964" w:type="pct"/>
            <w:gridSpan w:val="2"/>
          </w:tcPr>
          <w:p w14:paraId="55BCCC4F" w14:textId="2562DFCF"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5A543D9D" w14:textId="77777777" w:rsidTr="004A74B2">
        <w:trPr>
          <w:gridAfter w:val="1"/>
          <w:wAfter w:w="137" w:type="pct"/>
          <w:trHeight w:val="361"/>
        </w:trPr>
        <w:tc>
          <w:tcPr>
            <w:tcW w:w="319" w:type="pct"/>
            <w:shd w:val="clear" w:color="auto" w:fill="auto"/>
          </w:tcPr>
          <w:p w14:paraId="05F4B197"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109-110</w:t>
            </w:r>
          </w:p>
        </w:tc>
        <w:tc>
          <w:tcPr>
            <w:tcW w:w="644" w:type="pct"/>
            <w:tcBorders>
              <w:top w:val="single" w:sz="4" w:space="0" w:color="auto"/>
              <w:left w:val="single" w:sz="4" w:space="0" w:color="auto"/>
              <w:bottom w:val="single" w:sz="4" w:space="0" w:color="auto"/>
              <w:right w:val="single" w:sz="4" w:space="0" w:color="auto"/>
            </w:tcBorders>
          </w:tcPr>
          <w:p w14:paraId="174DB497"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1B15CA51"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C8BBF5C"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8390C54"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DFF4784" w14:textId="7171EF2C"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57366DEC"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E23E7A6"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Индивидуальные действие.</w:t>
            </w:r>
          </w:p>
        </w:tc>
        <w:tc>
          <w:tcPr>
            <w:tcW w:w="964" w:type="pct"/>
            <w:gridSpan w:val="2"/>
          </w:tcPr>
          <w:p w14:paraId="227AC13E" w14:textId="5D30CDCE"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73CE4B87" w14:textId="77777777" w:rsidTr="004A74B2">
        <w:trPr>
          <w:gridAfter w:val="1"/>
          <w:wAfter w:w="137" w:type="pct"/>
          <w:trHeight w:val="361"/>
        </w:trPr>
        <w:tc>
          <w:tcPr>
            <w:tcW w:w="319" w:type="pct"/>
            <w:shd w:val="clear" w:color="auto" w:fill="auto"/>
          </w:tcPr>
          <w:p w14:paraId="6CCCA4EC"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111-112</w:t>
            </w:r>
          </w:p>
        </w:tc>
        <w:tc>
          <w:tcPr>
            <w:tcW w:w="644" w:type="pct"/>
            <w:tcBorders>
              <w:top w:val="single" w:sz="4" w:space="0" w:color="auto"/>
              <w:left w:val="single" w:sz="4" w:space="0" w:color="auto"/>
              <w:bottom w:val="single" w:sz="4" w:space="0" w:color="auto"/>
              <w:right w:val="single" w:sz="4" w:space="0" w:color="auto"/>
            </w:tcBorders>
          </w:tcPr>
          <w:p w14:paraId="01DFD95D"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03A2805B"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E784AFF"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0C22E60D" w14:textId="7E11FAD4"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 xml:space="preserve">Общая </w:t>
            </w:r>
            <w:r>
              <w:rPr>
                <w:rFonts w:ascii="Times New Roman" w:eastAsia="Times New Roman" w:hAnsi="Times New Roman"/>
                <w:iCs/>
                <w:sz w:val="24"/>
                <w:szCs w:val="24"/>
                <w:lang w:eastAsia="ru-RU"/>
              </w:rPr>
              <w:t>физическая  подготовка)</w:t>
            </w:r>
          </w:p>
        </w:tc>
        <w:tc>
          <w:tcPr>
            <w:tcW w:w="345" w:type="pct"/>
            <w:gridSpan w:val="2"/>
            <w:shd w:val="clear" w:color="auto" w:fill="auto"/>
          </w:tcPr>
          <w:p w14:paraId="012ADF20"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4BE7D7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64" w:type="pct"/>
            <w:gridSpan w:val="2"/>
          </w:tcPr>
          <w:p w14:paraId="7ADFB922" w14:textId="5B03C1A2"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49C6EB2B" w14:textId="77777777" w:rsidTr="004A74B2">
        <w:trPr>
          <w:gridAfter w:val="1"/>
          <w:wAfter w:w="137" w:type="pct"/>
          <w:trHeight w:val="361"/>
        </w:trPr>
        <w:tc>
          <w:tcPr>
            <w:tcW w:w="319" w:type="pct"/>
            <w:shd w:val="clear" w:color="auto" w:fill="auto"/>
          </w:tcPr>
          <w:p w14:paraId="4C3475C0"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113-114</w:t>
            </w:r>
          </w:p>
        </w:tc>
        <w:tc>
          <w:tcPr>
            <w:tcW w:w="644" w:type="pct"/>
            <w:tcBorders>
              <w:top w:val="single" w:sz="4" w:space="0" w:color="auto"/>
              <w:left w:val="single" w:sz="4" w:space="0" w:color="auto"/>
              <w:bottom w:val="single" w:sz="4" w:space="0" w:color="auto"/>
              <w:right w:val="single" w:sz="4" w:space="0" w:color="auto"/>
            </w:tcBorders>
          </w:tcPr>
          <w:p w14:paraId="13961C6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00CC19C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B7BB8AB"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AF170A8" w14:textId="21F4B25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105748E" w14:textId="5F4A17BA"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45" w:type="pct"/>
            <w:gridSpan w:val="2"/>
            <w:shd w:val="clear" w:color="auto" w:fill="auto"/>
          </w:tcPr>
          <w:p w14:paraId="183299D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8439E39"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Защита подставками и уходами.</w:t>
            </w:r>
          </w:p>
        </w:tc>
        <w:tc>
          <w:tcPr>
            <w:tcW w:w="964" w:type="pct"/>
            <w:gridSpan w:val="2"/>
          </w:tcPr>
          <w:p w14:paraId="0519CC80" w14:textId="34544E39"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0611B1A" w14:textId="77777777" w:rsidTr="004A74B2">
        <w:trPr>
          <w:gridAfter w:val="1"/>
          <w:wAfter w:w="137" w:type="pct"/>
          <w:trHeight w:val="361"/>
        </w:trPr>
        <w:tc>
          <w:tcPr>
            <w:tcW w:w="319" w:type="pct"/>
            <w:shd w:val="clear" w:color="auto" w:fill="auto"/>
          </w:tcPr>
          <w:p w14:paraId="6F38B1F3"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115-116</w:t>
            </w:r>
          </w:p>
        </w:tc>
        <w:tc>
          <w:tcPr>
            <w:tcW w:w="644" w:type="pct"/>
            <w:tcBorders>
              <w:top w:val="single" w:sz="4" w:space="0" w:color="auto"/>
              <w:left w:val="single" w:sz="4" w:space="0" w:color="auto"/>
              <w:bottom w:val="single" w:sz="4" w:space="0" w:color="auto"/>
              <w:right w:val="single" w:sz="4" w:space="0" w:color="auto"/>
            </w:tcBorders>
          </w:tcPr>
          <w:p w14:paraId="6D0FB59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0EB6DEBE"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48B32F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B2F5172"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88BD400" w14:textId="1082BCBA"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0105993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4ED29C2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Техника борьбы лежа.</w:t>
            </w:r>
          </w:p>
        </w:tc>
        <w:tc>
          <w:tcPr>
            <w:tcW w:w="964" w:type="pct"/>
            <w:gridSpan w:val="2"/>
          </w:tcPr>
          <w:p w14:paraId="00BD7C95" w14:textId="2149BA40"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FDCC554" w14:textId="77777777" w:rsidTr="004A74B2">
        <w:trPr>
          <w:gridAfter w:val="1"/>
          <w:wAfter w:w="137" w:type="pct"/>
          <w:trHeight w:val="361"/>
        </w:trPr>
        <w:tc>
          <w:tcPr>
            <w:tcW w:w="319" w:type="pct"/>
            <w:shd w:val="clear" w:color="auto" w:fill="auto"/>
          </w:tcPr>
          <w:p w14:paraId="2859660D"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117-118</w:t>
            </w:r>
          </w:p>
        </w:tc>
        <w:tc>
          <w:tcPr>
            <w:tcW w:w="644" w:type="pct"/>
            <w:tcBorders>
              <w:top w:val="single" w:sz="4" w:space="0" w:color="auto"/>
              <w:left w:val="single" w:sz="4" w:space="0" w:color="auto"/>
              <w:bottom w:val="single" w:sz="4" w:space="0" w:color="auto"/>
              <w:right w:val="single" w:sz="4" w:space="0" w:color="auto"/>
            </w:tcBorders>
          </w:tcPr>
          <w:p w14:paraId="08ACC92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67AD31E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28EEC63"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00F4A03"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A617F14" w14:textId="332CD1EE"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Тактическая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20C4F69A"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F3545DE"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Исходные и защитные положения.</w:t>
            </w:r>
          </w:p>
        </w:tc>
        <w:tc>
          <w:tcPr>
            <w:tcW w:w="964" w:type="pct"/>
            <w:gridSpan w:val="2"/>
          </w:tcPr>
          <w:p w14:paraId="79C619E8" w14:textId="247ADF0D"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6EBAE9DD" w14:textId="77777777" w:rsidTr="004A74B2">
        <w:trPr>
          <w:gridAfter w:val="1"/>
          <w:wAfter w:w="137" w:type="pct"/>
          <w:trHeight w:val="361"/>
        </w:trPr>
        <w:tc>
          <w:tcPr>
            <w:tcW w:w="319" w:type="pct"/>
            <w:shd w:val="clear" w:color="auto" w:fill="auto"/>
          </w:tcPr>
          <w:p w14:paraId="138AFEA9" w14:textId="45B4B317"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11</w:t>
            </w:r>
            <w:r w:rsidR="006C5D47" w:rsidRPr="006C5D47">
              <w:rPr>
                <w:rFonts w:ascii="Times New Roman" w:eastAsia="Times New Roman" w:hAnsi="Times New Roman"/>
                <w:sz w:val="24"/>
                <w:szCs w:val="24"/>
                <w:lang w:val="tt-RU" w:eastAsia="ru-RU"/>
              </w:rPr>
              <w:t>9-120</w:t>
            </w:r>
          </w:p>
        </w:tc>
        <w:tc>
          <w:tcPr>
            <w:tcW w:w="644" w:type="pct"/>
            <w:tcBorders>
              <w:top w:val="single" w:sz="4" w:space="0" w:color="auto"/>
              <w:left w:val="single" w:sz="4" w:space="0" w:color="auto"/>
              <w:bottom w:val="single" w:sz="4" w:space="0" w:color="auto"/>
              <w:right w:val="single" w:sz="4" w:space="0" w:color="auto"/>
            </w:tcBorders>
          </w:tcPr>
          <w:p w14:paraId="56585663"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15F6E843"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97E737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320C4E4"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C391314" w14:textId="558DD972"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6283A19E"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EDC14B8"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 xml:space="preserve">Игра </w:t>
            </w:r>
            <w:r w:rsidRPr="006C5D47">
              <w:rPr>
                <w:rFonts w:ascii="Times New Roman" w:eastAsia="Times New Roman" w:hAnsi="Times New Roman"/>
                <w:iCs/>
                <w:sz w:val="24"/>
                <w:szCs w:val="24"/>
                <w:lang w:val="tt-RU" w:eastAsia="ru-RU"/>
              </w:rPr>
              <w:t>“Пройди   непопадись”</w:t>
            </w:r>
          </w:p>
        </w:tc>
        <w:tc>
          <w:tcPr>
            <w:tcW w:w="964" w:type="pct"/>
            <w:gridSpan w:val="2"/>
          </w:tcPr>
          <w:p w14:paraId="0C13CD62" w14:textId="18CBB93C"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5FDFBC4" w14:textId="77777777" w:rsidTr="004A74B2">
        <w:trPr>
          <w:gridAfter w:val="1"/>
          <w:wAfter w:w="137" w:type="pct"/>
          <w:trHeight w:val="361"/>
        </w:trPr>
        <w:tc>
          <w:tcPr>
            <w:tcW w:w="319" w:type="pct"/>
            <w:shd w:val="clear" w:color="auto" w:fill="auto"/>
          </w:tcPr>
          <w:p w14:paraId="13AAA525"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121-122</w:t>
            </w:r>
          </w:p>
        </w:tc>
        <w:tc>
          <w:tcPr>
            <w:tcW w:w="644" w:type="pct"/>
            <w:tcBorders>
              <w:top w:val="single" w:sz="4" w:space="0" w:color="auto"/>
              <w:left w:val="single" w:sz="4" w:space="0" w:color="auto"/>
              <w:bottom w:val="single" w:sz="4" w:space="0" w:color="auto"/>
              <w:right w:val="single" w:sz="4" w:space="0" w:color="auto"/>
            </w:tcBorders>
          </w:tcPr>
          <w:p w14:paraId="148E389D"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Январь</w:t>
            </w:r>
          </w:p>
        </w:tc>
        <w:tc>
          <w:tcPr>
            <w:tcW w:w="359" w:type="pct"/>
            <w:shd w:val="clear" w:color="auto" w:fill="auto"/>
          </w:tcPr>
          <w:p w14:paraId="2F1E8D0B"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E147801"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4215A6B4" w14:textId="7138F6C2"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1972915C"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B3F36B6"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64" w:type="pct"/>
            <w:gridSpan w:val="2"/>
          </w:tcPr>
          <w:p w14:paraId="2322B81D" w14:textId="3A285AFD"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3E70D3E5" w14:textId="77777777" w:rsidTr="004A74B2">
        <w:trPr>
          <w:gridAfter w:val="1"/>
          <w:wAfter w:w="137" w:type="pct"/>
          <w:trHeight w:val="361"/>
        </w:trPr>
        <w:tc>
          <w:tcPr>
            <w:tcW w:w="319" w:type="pct"/>
            <w:shd w:val="clear" w:color="auto" w:fill="auto"/>
          </w:tcPr>
          <w:p w14:paraId="7BB04FC3"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123-124</w:t>
            </w:r>
          </w:p>
        </w:tc>
        <w:tc>
          <w:tcPr>
            <w:tcW w:w="644" w:type="pct"/>
            <w:tcBorders>
              <w:top w:val="single" w:sz="4" w:space="0" w:color="auto"/>
              <w:left w:val="single" w:sz="4" w:space="0" w:color="auto"/>
              <w:bottom w:val="single" w:sz="4" w:space="0" w:color="auto"/>
              <w:right w:val="single" w:sz="4" w:space="0" w:color="auto"/>
            </w:tcBorders>
          </w:tcPr>
          <w:p w14:paraId="35F0E99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763D5815"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DDBD723"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5D922B2"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A6919DD" w14:textId="2FC83D9B"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53C00DA6"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9D871CC"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Самостраховки при падение.</w:t>
            </w:r>
          </w:p>
        </w:tc>
        <w:tc>
          <w:tcPr>
            <w:tcW w:w="964" w:type="pct"/>
            <w:gridSpan w:val="2"/>
          </w:tcPr>
          <w:p w14:paraId="4F926671" w14:textId="092B6CFE" w:rsidR="006C5D47" w:rsidRPr="006C5D47" w:rsidRDefault="00CB3FFD" w:rsidP="006C5D47">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47ED5EB" w14:textId="77777777" w:rsidTr="004A74B2">
        <w:trPr>
          <w:gridAfter w:val="1"/>
          <w:wAfter w:w="137" w:type="pct"/>
          <w:trHeight w:val="361"/>
        </w:trPr>
        <w:tc>
          <w:tcPr>
            <w:tcW w:w="319" w:type="pct"/>
            <w:shd w:val="clear" w:color="auto" w:fill="auto"/>
          </w:tcPr>
          <w:p w14:paraId="097DBFAD"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125-126</w:t>
            </w:r>
          </w:p>
        </w:tc>
        <w:tc>
          <w:tcPr>
            <w:tcW w:w="644" w:type="pct"/>
            <w:tcBorders>
              <w:top w:val="single" w:sz="4" w:space="0" w:color="auto"/>
              <w:left w:val="single" w:sz="4" w:space="0" w:color="auto"/>
              <w:bottom w:val="single" w:sz="4" w:space="0" w:color="auto"/>
              <w:right w:val="single" w:sz="4" w:space="0" w:color="auto"/>
            </w:tcBorders>
          </w:tcPr>
          <w:p w14:paraId="382F0E4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004305F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B758E5D"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FF02985" w14:textId="43DC0838"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647D415" w14:textId="2179387E"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45" w:type="pct"/>
            <w:gridSpan w:val="2"/>
            <w:shd w:val="clear" w:color="auto" w:fill="auto"/>
          </w:tcPr>
          <w:p w14:paraId="0CA74CB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9370C5C"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64" w:type="pct"/>
            <w:gridSpan w:val="2"/>
          </w:tcPr>
          <w:p w14:paraId="1FE1CCE9" w14:textId="6200FF4C"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15CBDC5" w14:textId="77777777" w:rsidTr="004A74B2">
        <w:trPr>
          <w:gridAfter w:val="1"/>
          <w:wAfter w:w="137" w:type="pct"/>
          <w:trHeight w:val="361"/>
        </w:trPr>
        <w:tc>
          <w:tcPr>
            <w:tcW w:w="319" w:type="pct"/>
            <w:shd w:val="clear" w:color="auto" w:fill="auto"/>
          </w:tcPr>
          <w:p w14:paraId="00E178F5"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127-128</w:t>
            </w:r>
          </w:p>
        </w:tc>
        <w:tc>
          <w:tcPr>
            <w:tcW w:w="644" w:type="pct"/>
            <w:tcBorders>
              <w:top w:val="single" w:sz="4" w:space="0" w:color="auto"/>
              <w:left w:val="single" w:sz="4" w:space="0" w:color="auto"/>
              <w:bottom w:val="single" w:sz="4" w:space="0" w:color="auto"/>
              <w:right w:val="single" w:sz="4" w:space="0" w:color="auto"/>
            </w:tcBorders>
          </w:tcPr>
          <w:p w14:paraId="64EA07A6"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0134517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AE97BAB"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A3A59D0"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F24E45E" w14:textId="78B4E67F"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70AF334F"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C5058A9"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Поединок. Стоя и лежа.</w:t>
            </w:r>
          </w:p>
        </w:tc>
        <w:tc>
          <w:tcPr>
            <w:tcW w:w="964" w:type="pct"/>
            <w:gridSpan w:val="2"/>
          </w:tcPr>
          <w:p w14:paraId="016601B9" w14:textId="5B4EFB32"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26CE824" w14:textId="77777777" w:rsidTr="004A74B2">
        <w:trPr>
          <w:gridAfter w:val="1"/>
          <w:wAfter w:w="137" w:type="pct"/>
          <w:trHeight w:val="361"/>
        </w:trPr>
        <w:tc>
          <w:tcPr>
            <w:tcW w:w="319" w:type="pct"/>
            <w:shd w:val="clear" w:color="auto" w:fill="auto"/>
          </w:tcPr>
          <w:p w14:paraId="1DE904D0"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129-130</w:t>
            </w:r>
          </w:p>
        </w:tc>
        <w:tc>
          <w:tcPr>
            <w:tcW w:w="644" w:type="pct"/>
            <w:tcBorders>
              <w:top w:val="single" w:sz="4" w:space="0" w:color="auto"/>
              <w:left w:val="single" w:sz="4" w:space="0" w:color="auto"/>
              <w:bottom w:val="single" w:sz="4" w:space="0" w:color="auto"/>
              <w:right w:val="single" w:sz="4" w:space="0" w:color="auto"/>
            </w:tcBorders>
          </w:tcPr>
          <w:p w14:paraId="0F6A612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7F1CDFF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EFB8E52"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38FC71E"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1C9E52C" w14:textId="2E5D083E"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31EC291B"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4BF1B990"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приемы.</w:t>
            </w:r>
          </w:p>
        </w:tc>
        <w:tc>
          <w:tcPr>
            <w:tcW w:w="964" w:type="pct"/>
            <w:gridSpan w:val="2"/>
          </w:tcPr>
          <w:p w14:paraId="1368B177" w14:textId="6D813573"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4E3A302" w14:textId="77777777" w:rsidTr="004A74B2">
        <w:trPr>
          <w:gridAfter w:val="1"/>
          <w:wAfter w:w="137" w:type="pct"/>
          <w:trHeight w:val="361"/>
        </w:trPr>
        <w:tc>
          <w:tcPr>
            <w:tcW w:w="319" w:type="pct"/>
            <w:shd w:val="clear" w:color="auto" w:fill="auto"/>
          </w:tcPr>
          <w:p w14:paraId="1712729D"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131-132</w:t>
            </w:r>
          </w:p>
        </w:tc>
        <w:tc>
          <w:tcPr>
            <w:tcW w:w="644" w:type="pct"/>
            <w:tcBorders>
              <w:top w:val="single" w:sz="4" w:space="0" w:color="auto"/>
              <w:left w:val="single" w:sz="4" w:space="0" w:color="auto"/>
              <w:bottom w:val="single" w:sz="4" w:space="0" w:color="auto"/>
              <w:right w:val="single" w:sz="4" w:space="0" w:color="auto"/>
            </w:tcBorders>
          </w:tcPr>
          <w:p w14:paraId="39C3BA17"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24C6E205"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212108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A121637"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CD98F3D" w14:textId="3958EE4A"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0F109CEC"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B60BB57"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на руки.</w:t>
            </w:r>
          </w:p>
        </w:tc>
        <w:tc>
          <w:tcPr>
            <w:tcW w:w="964" w:type="pct"/>
            <w:gridSpan w:val="2"/>
          </w:tcPr>
          <w:p w14:paraId="18FFB586" w14:textId="10EC7078"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B78E395" w14:textId="77777777" w:rsidTr="004A74B2">
        <w:trPr>
          <w:gridAfter w:val="1"/>
          <w:wAfter w:w="137" w:type="pct"/>
          <w:trHeight w:val="361"/>
        </w:trPr>
        <w:tc>
          <w:tcPr>
            <w:tcW w:w="319" w:type="pct"/>
            <w:shd w:val="clear" w:color="auto" w:fill="auto"/>
          </w:tcPr>
          <w:p w14:paraId="4BF14896"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133-134</w:t>
            </w:r>
          </w:p>
        </w:tc>
        <w:tc>
          <w:tcPr>
            <w:tcW w:w="644" w:type="pct"/>
            <w:tcBorders>
              <w:top w:val="single" w:sz="4" w:space="0" w:color="auto"/>
              <w:left w:val="single" w:sz="4" w:space="0" w:color="auto"/>
              <w:bottom w:val="single" w:sz="4" w:space="0" w:color="auto"/>
              <w:right w:val="single" w:sz="4" w:space="0" w:color="auto"/>
            </w:tcBorders>
          </w:tcPr>
          <w:p w14:paraId="027A799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2F963F5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E7FB5D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3BA55F1" w14:textId="1CC697CC"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2089EA9" w14:textId="34723DB7"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45" w:type="pct"/>
            <w:gridSpan w:val="2"/>
            <w:shd w:val="clear" w:color="auto" w:fill="auto"/>
          </w:tcPr>
          <w:p w14:paraId="29AD5ABD"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A7ECC97"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Уходы из болевых.</w:t>
            </w:r>
          </w:p>
        </w:tc>
        <w:tc>
          <w:tcPr>
            <w:tcW w:w="964" w:type="pct"/>
            <w:gridSpan w:val="2"/>
          </w:tcPr>
          <w:p w14:paraId="6D7BA514" w14:textId="59A37074" w:rsidR="006C5D47" w:rsidRPr="006C5D47" w:rsidRDefault="00645CE4" w:rsidP="006C5D47">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730C634" w14:textId="77777777" w:rsidTr="004A74B2">
        <w:trPr>
          <w:gridAfter w:val="1"/>
          <w:wAfter w:w="137" w:type="pct"/>
          <w:trHeight w:val="361"/>
        </w:trPr>
        <w:tc>
          <w:tcPr>
            <w:tcW w:w="319" w:type="pct"/>
            <w:shd w:val="clear" w:color="auto" w:fill="auto"/>
          </w:tcPr>
          <w:p w14:paraId="27BF9396"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135-136</w:t>
            </w:r>
          </w:p>
        </w:tc>
        <w:tc>
          <w:tcPr>
            <w:tcW w:w="644" w:type="pct"/>
            <w:tcBorders>
              <w:top w:val="single" w:sz="4" w:space="0" w:color="auto"/>
              <w:left w:val="single" w:sz="4" w:space="0" w:color="auto"/>
              <w:bottom w:val="single" w:sz="4" w:space="0" w:color="auto"/>
              <w:right w:val="single" w:sz="4" w:space="0" w:color="auto"/>
            </w:tcBorders>
          </w:tcPr>
          <w:p w14:paraId="7B8DADC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055034F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10C8579" w14:textId="1629D2F2"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5117963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10E9D0D6"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val="tt-RU" w:eastAsia="ru-RU"/>
              </w:rPr>
              <w:t>Упражнения со жгутом ,поясом.</w:t>
            </w:r>
            <w:r w:rsidRPr="006C5D47">
              <w:rPr>
                <w:rFonts w:ascii="Times New Roman" w:eastAsia="Times New Roman" w:hAnsi="Times New Roman"/>
                <w:iCs/>
                <w:sz w:val="24"/>
                <w:szCs w:val="24"/>
                <w:lang w:eastAsia="ru-RU"/>
              </w:rPr>
              <w:t>.</w:t>
            </w:r>
          </w:p>
        </w:tc>
        <w:tc>
          <w:tcPr>
            <w:tcW w:w="964" w:type="pct"/>
            <w:gridSpan w:val="2"/>
          </w:tcPr>
          <w:p w14:paraId="74FD5EF5" w14:textId="6461D149" w:rsidR="006C5D47" w:rsidRPr="006C5D47" w:rsidRDefault="00D06FBD" w:rsidP="006C5D47">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59C2999A" w14:textId="77777777" w:rsidTr="004A74B2">
        <w:trPr>
          <w:gridAfter w:val="1"/>
          <w:wAfter w:w="137" w:type="pct"/>
          <w:trHeight w:val="361"/>
        </w:trPr>
        <w:tc>
          <w:tcPr>
            <w:tcW w:w="319" w:type="pct"/>
            <w:shd w:val="clear" w:color="auto" w:fill="auto"/>
          </w:tcPr>
          <w:p w14:paraId="653093A0"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137-138</w:t>
            </w:r>
          </w:p>
        </w:tc>
        <w:tc>
          <w:tcPr>
            <w:tcW w:w="644" w:type="pct"/>
            <w:tcBorders>
              <w:top w:val="single" w:sz="4" w:space="0" w:color="auto"/>
              <w:left w:val="single" w:sz="4" w:space="0" w:color="auto"/>
              <w:bottom w:val="single" w:sz="4" w:space="0" w:color="auto"/>
              <w:right w:val="single" w:sz="4" w:space="0" w:color="auto"/>
            </w:tcBorders>
          </w:tcPr>
          <w:p w14:paraId="139C600E"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711DC76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DB662C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8F9640E"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E76F3B0" w14:textId="39686FC3"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51FA430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8E94E5D"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в стойке.</w:t>
            </w:r>
          </w:p>
        </w:tc>
        <w:tc>
          <w:tcPr>
            <w:tcW w:w="964" w:type="pct"/>
            <w:gridSpan w:val="2"/>
          </w:tcPr>
          <w:p w14:paraId="797006D2" w14:textId="6E1DE934"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C688C5F" w14:textId="77777777" w:rsidTr="004A74B2">
        <w:trPr>
          <w:gridAfter w:val="1"/>
          <w:wAfter w:w="137" w:type="pct"/>
          <w:trHeight w:val="361"/>
        </w:trPr>
        <w:tc>
          <w:tcPr>
            <w:tcW w:w="319" w:type="pct"/>
            <w:shd w:val="clear" w:color="auto" w:fill="auto"/>
          </w:tcPr>
          <w:p w14:paraId="198B97C4"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139-140</w:t>
            </w:r>
          </w:p>
        </w:tc>
        <w:tc>
          <w:tcPr>
            <w:tcW w:w="644" w:type="pct"/>
            <w:tcBorders>
              <w:top w:val="single" w:sz="4" w:space="0" w:color="auto"/>
              <w:left w:val="single" w:sz="4" w:space="0" w:color="auto"/>
              <w:bottom w:val="single" w:sz="4" w:space="0" w:color="auto"/>
              <w:right w:val="single" w:sz="4" w:space="0" w:color="auto"/>
            </w:tcBorders>
          </w:tcPr>
          <w:p w14:paraId="1B4A067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01E7731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15F642B"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27368A4D" w14:textId="3DB40D23"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1506E9E5"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4547C17F"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64" w:type="pct"/>
            <w:gridSpan w:val="2"/>
          </w:tcPr>
          <w:p w14:paraId="6CD6EDAA" w14:textId="39376E68"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6B9D12F5" w14:textId="77777777" w:rsidTr="004A74B2">
        <w:trPr>
          <w:gridAfter w:val="1"/>
          <w:wAfter w:w="137" w:type="pct"/>
          <w:trHeight w:val="361"/>
        </w:trPr>
        <w:tc>
          <w:tcPr>
            <w:tcW w:w="319" w:type="pct"/>
            <w:shd w:val="clear" w:color="auto" w:fill="auto"/>
          </w:tcPr>
          <w:p w14:paraId="21DDC47F"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141-142</w:t>
            </w:r>
          </w:p>
        </w:tc>
        <w:tc>
          <w:tcPr>
            <w:tcW w:w="644" w:type="pct"/>
            <w:tcBorders>
              <w:top w:val="single" w:sz="4" w:space="0" w:color="auto"/>
              <w:left w:val="single" w:sz="4" w:space="0" w:color="auto"/>
              <w:bottom w:val="single" w:sz="4" w:space="0" w:color="auto"/>
              <w:right w:val="single" w:sz="4" w:space="0" w:color="auto"/>
            </w:tcBorders>
          </w:tcPr>
          <w:p w14:paraId="53C8078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3BD5227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A978B43" w14:textId="1850DCF4"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45" w:type="pct"/>
            <w:gridSpan w:val="2"/>
            <w:shd w:val="clear" w:color="auto" w:fill="auto"/>
          </w:tcPr>
          <w:p w14:paraId="348377A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292546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Болевые на ноги.</w:t>
            </w:r>
          </w:p>
        </w:tc>
        <w:tc>
          <w:tcPr>
            <w:tcW w:w="964" w:type="pct"/>
            <w:gridSpan w:val="2"/>
          </w:tcPr>
          <w:p w14:paraId="32BBD9BE" w14:textId="17A6DB7A"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1148D7F3" w14:textId="77777777" w:rsidTr="004A74B2">
        <w:trPr>
          <w:gridAfter w:val="1"/>
          <w:wAfter w:w="137" w:type="pct"/>
          <w:trHeight w:val="361"/>
        </w:trPr>
        <w:tc>
          <w:tcPr>
            <w:tcW w:w="319" w:type="pct"/>
            <w:shd w:val="clear" w:color="auto" w:fill="auto"/>
          </w:tcPr>
          <w:p w14:paraId="03ED1F0B"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143-144</w:t>
            </w:r>
          </w:p>
        </w:tc>
        <w:tc>
          <w:tcPr>
            <w:tcW w:w="644" w:type="pct"/>
            <w:tcBorders>
              <w:top w:val="single" w:sz="4" w:space="0" w:color="auto"/>
              <w:left w:val="single" w:sz="4" w:space="0" w:color="auto"/>
              <w:bottom w:val="single" w:sz="4" w:space="0" w:color="auto"/>
              <w:right w:val="single" w:sz="4" w:space="0" w:color="auto"/>
            </w:tcBorders>
          </w:tcPr>
          <w:p w14:paraId="3ACC9AF9"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5662223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DC77711" w14:textId="1471B035"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1363E91B"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AF272E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Болевой на связки..</w:t>
            </w:r>
          </w:p>
        </w:tc>
        <w:tc>
          <w:tcPr>
            <w:tcW w:w="964" w:type="pct"/>
            <w:gridSpan w:val="2"/>
          </w:tcPr>
          <w:p w14:paraId="422E9CF9" w14:textId="3231B235"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4D13C13D" w14:textId="77777777" w:rsidTr="004A74B2">
        <w:trPr>
          <w:gridAfter w:val="1"/>
          <w:wAfter w:w="137" w:type="pct"/>
          <w:trHeight w:val="361"/>
        </w:trPr>
        <w:tc>
          <w:tcPr>
            <w:tcW w:w="319" w:type="pct"/>
            <w:shd w:val="clear" w:color="auto" w:fill="auto"/>
          </w:tcPr>
          <w:p w14:paraId="32913070"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145-146</w:t>
            </w:r>
          </w:p>
        </w:tc>
        <w:tc>
          <w:tcPr>
            <w:tcW w:w="644" w:type="pct"/>
            <w:tcBorders>
              <w:top w:val="single" w:sz="4" w:space="0" w:color="auto"/>
              <w:left w:val="single" w:sz="4" w:space="0" w:color="auto"/>
              <w:bottom w:val="single" w:sz="4" w:space="0" w:color="auto"/>
              <w:right w:val="single" w:sz="4" w:space="0" w:color="auto"/>
            </w:tcBorders>
          </w:tcPr>
          <w:p w14:paraId="06FC042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Февраль</w:t>
            </w:r>
          </w:p>
        </w:tc>
        <w:tc>
          <w:tcPr>
            <w:tcW w:w="359" w:type="pct"/>
            <w:shd w:val="clear" w:color="auto" w:fill="auto"/>
          </w:tcPr>
          <w:p w14:paraId="0D37AF8C"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C5658DD" w14:textId="096673FE"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0352391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46411F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Развитие быстроты реакции, наблюдательности.</w:t>
            </w:r>
          </w:p>
        </w:tc>
        <w:tc>
          <w:tcPr>
            <w:tcW w:w="964" w:type="pct"/>
            <w:gridSpan w:val="2"/>
          </w:tcPr>
          <w:p w14:paraId="0E1169C7" w14:textId="378E6489"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5F0326FC" w14:textId="77777777" w:rsidTr="004A74B2">
        <w:trPr>
          <w:gridAfter w:val="1"/>
          <w:wAfter w:w="137" w:type="pct"/>
          <w:trHeight w:val="361"/>
        </w:trPr>
        <w:tc>
          <w:tcPr>
            <w:tcW w:w="319" w:type="pct"/>
            <w:shd w:val="clear" w:color="auto" w:fill="auto"/>
          </w:tcPr>
          <w:p w14:paraId="09E91678"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147-148</w:t>
            </w:r>
          </w:p>
        </w:tc>
        <w:tc>
          <w:tcPr>
            <w:tcW w:w="644" w:type="pct"/>
            <w:tcBorders>
              <w:top w:val="single" w:sz="4" w:space="0" w:color="auto"/>
              <w:left w:val="single" w:sz="4" w:space="0" w:color="auto"/>
              <w:bottom w:val="single" w:sz="4" w:space="0" w:color="auto"/>
              <w:right w:val="single" w:sz="4" w:space="0" w:color="auto"/>
            </w:tcBorders>
          </w:tcPr>
          <w:p w14:paraId="4E0FB88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4C27296C"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9689492"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6946A52" w14:textId="7277D30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56D0348" w14:textId="3E3E9FB0"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45" w:type="pct"/>
            <w:gridSpan w:val="2"/>
            <w:shd w:val="clear" w:color="auto" w:fill="auto"/>
          </w:tcPr>
          <w:p w14:paraId="7B238FD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1E52635B"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Выведение из равновесия.</w:t>
            </w:r>
          </w:p>
        </w:tc>
        <w:tc>
          <w:tcPr>
            <w:tcW w:w="964" w:type="pct"/>
            <w:gridSpan w:val="2"/>
          </w:tcPr>
          <w:p w14:paraId="59BA66B6" w14:textId="0E9B3CDB"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6D65D4F6" w14:textId="77777777" w:rsidTr="004A74B2">
        <w:trPr>
          <w:gridAfter w:val="1"/>
          <w:wAfter w:w="137" w:type="pct"/>
          <w:trHeight w:val="361"/>
        </w:trPr>
        <w:tc>
          <w:tcPr>
            <w:tcW w:w="319" w:type="pct"/>
            <w:shd w:val="clear" w:color="auto" w:fill="auto"/>
          </w:tcPr>
          <w:p w14:paraId="16FB8DB5"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149-150</w:t>
            </w:r>
          </w:p>
        </w:tc>
        <w:tc>
          <w:tcPr>
            <w:tcW w:w="644" w:type="pct"/>
            <w:tcBorders>
              <w:top w:val="single" w:sz="4" w:space="0" w:color="auto"/>
              <w:left w:val="single" w:sz="4" w:space="0" w:color="auto"/>
              <w:bottom w:val="single" w:sz="4" w:space="0" w:color="auto"/>
              <w:right w:val="single" w:sz="4" w:space="0" w:color="auto"/>
            </w:tcBorders>
          </w:tcPr>
          <w:p w14:paraId="4B780B68"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575A668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4D04297"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380F1FE" w14:textId="7E458649"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21C2967" w14:textId="7C87314E"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45" w:type="pct"/>
            <w:gridSpan w:val="2"/>
            <w:shd w:val="clear" w:color="auto" w:fill="auto"/>
          </w:tcPr>
          <w:p w14:paraId="6E38C6CE"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132FBBA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Выведение из равновесия в партере.      </w:t>
            </w:r>
          </w:p>
        </w:tc>
        <w:tc>
          <w:tcPr>
            <w:tcW w:w="964" w:type="pct"/>
            <w:gridSpan w:val="2"/>
          </w:tcPr>
          <w:p w14:paraId="293EE863" w14:textId="69A2D611"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64AA846" w14:textId="77777777" w:rsidTr="004A74B2">
        <w:trPr>
          <w:gridAfter w:val="1"/>
          <w:wAfter w:w="137" w:type="pct"/>
          <w:trHeight w:val="361"/>
        </w:trPr>
        <w:tc>
          <w:tcPr>
            <w:tcW w:w="319" w:type="pct"/>
            <w:shd w:val="clear" w:color="auto" w:fill="auto"/>
          </w:tcPr>
          <w:p w14:paraId="76A7C7A4"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151-152</w:t>
            </w:r>
          </w:p>
        </w:tc>
        <w:tc>
          <w:tcPr>
            <w:tcW w:w="644" w:type="pct"/>
            <w:tcBorders>
              <w:top w:val="single" w:sz="4" w:space="0" w:color="auto"/>
              <w:left w:val="single" w:sz="4" w:space="0" w:color="auto"/>
              <w:bottom w:val="single" w:sz="4" w:space="0" w:color="auto"/>
              <w:right w:val="single" w:sz="4" w:space="0" w:color="auto"/>
            </w:tcBorders>
          </w:tcPr>
          <w:p w14:paraId="1DA2DC89"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0BF33449" w14:textId="36BFCDDE"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0B172B5"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97B77D7" w14:textId="440719C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C29970F" w14:textId="2C180BC8"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(Тактика  защиты)</w:t>
            </w:r>
          </w:p>
        </w:tc>
        <w:tc>
          <w:tcPr>
            <w:tcW w:w="345" w:type="pct"/>
            <w:gridSpan w:val="2"/>
            <w:shd w:val="clear" w:color="auto" w:fill="auto"/>
          </w:tcPr>
          <w:p w14:paraId="1361BB1D"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7541457"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Бросок через бедро.</w:t>
            </w:r>
          </w:p>
        </w:tc>
        <w:tc>
          <w:tcPr>
            <w:tcW w:w="964" w:type="pct"/>
            <w:gridSpan w:val="2"/>
          </w:tcPr>
          <w:p w14:paraId="5F9D080C" w14:textId="747A650A"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012F0106" w14:textId="77777777" w:rsidTr="004A74B2">
        <w:trPr>
          <w:gridAfter w:val="1"/>
          <w:wAfter w:w="137" w:type="pct"/>
          <w:trHeight w:val="361"/>
        </w:trPr>
        <w:tc>
          <w:tcPr>
            <w:tcW w:w="319" w:type="pct"/>
            <w:shd w:val="clear" w:color="auto" w:fill="auto"/>
          </w:tcPr>
          <w:p w14:paraId="19265F32"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153-154</w:t>
            </w:r>
          </w:p>
        </w:tc>
        <w:tc>
          <w:tcPr>
            <w:tcW w:w="644" w:type="pct"/>
            <w:tcBorders>
              <w:top w:val="single" w:sz="4" w:space="0" w:color="auto"/>
              <w:left w:val="single" w:sz="4" w:space="0" w:color="auto"/>
              <w:bottom w:val="single" w:sz="4" w:space="0" w:color="auto"/>
              <w:right w:val="single" w:sz="4" w:space="0" w:color="auto"/>
            </w:tcBorders>
          </w:tcPr>
          <w:p w14:paraId="701ECBDD"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687FE128" w14:textId="77497DB6"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188C9EE"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7B773DE"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CEDAFC0" w14:textId="573C781D"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515890FA"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4DBEA5D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Элементы .Разучивание и отработка броска через бедро.</w:t>
            </w:r>
          </w:p>
        </w:tc>
        <w:tc>
          <w:tcPr>
            <w:tcW w:w="964" w:type="pct"/>
            <w:gridSpan w:val="2"/>
          </w:tcPr>
          <w:p w14:paraId="25EC9C25" w14:textId="1683156A"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3937620" w14:textId="77777777" w:rsidTr="004A74B2">
        <w:trPr>
          <w:gridAfter w:val="1"/>
          <w:wAfter w:w="137" w:type="pct"/>
          <w:trHeight w:val="361"/>
        </w:trPr>
        <w:tc>
          <w:tcPr>
            <w:tcW w:w="319" w:type="pct"/>
            <w:shd w:val="clear" w:color="auto" w:fill="auto"/>
          </w:tcPr>
          <w:p w14:paraId="034704E5"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155-156</w:t>
            </w:r>
          </w:p>
        </w:tc>
        <w:tc>
          <w:tcPr>
            <w:tcW w:w="644" w:type="pct"/>
            <w:tcBorders>
              <w:top w:val="single" w:sz="4" w:space="0" w:color="auto"/>
              <w:left w:val="single" w:sz="4" w:space="0" w:color="auto"/>
              <w:bottom w:val="single" w:sz="4" w:space="0" w:color="auto"/>
              <w:right w:val="single" w:sz="4" w:space="0" w:color="auto"/>
            </w:tcBorders>
          </w:tcPr>
          <w:p w14:paraId="5693842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7440E181"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831DE0D"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5D8C607" w14:textId="1F5A03B8"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817F896" w14:textId="639942A9"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защиты)</w:t>
            </w:r>
          </w:p>
        </w:tc>
        <w:tc>
          <w:tcPr>
            <w:tcW w:w="345" w:type="pct"/>
            <w:gridSpan w:val="2"/>
            <w:shd w:val="clear" w:color="auto" w:fill="auto"/>
          </w:tcPr>
          <w:p w14:paraId="403E8658"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9B4A2C1"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eastAsia="ru-RU"/>
              </w:rPr>
              <w:t>Игра с набивным мячом.</w:t>
            </w:r>
          </w:p>
        </w:tc>
        <w:tc>
          <w:tcPr>
            <w:tcW w:w="964" w:type="pct"/>
            <w:gridSpan w:val="2"/>
          </w:tcPr>
          <w:p w14:paraId="61D49636" w14:textId="3DD942D3"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15E09207" w14:textId="77777777" w:rsidTr="004A74B2">
        <w:trPr>
          <w:gridAfter w:val="1"/>
          <w:wAfter w:w="137" w:type="pct"/>
          <w:trHeight w:val="361"/>
        </w:trPr>
        <w:tc>
          <w:tcPr>
            <w:tcW w:w="319" w:type="pct"/>
            <w:shd w:val="clear" w:color="auto" w:fill="auto"/>
          </w:tcPr>
          <w:p w14:paraId="3B2781AB"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157-158</w:t>
            </w:r>
          </w:p>
        </w:tc>
        <w:tc>
          <w:tcPr>
            <w:tcW w:w="644" w:type="pct"/>
            <w:tcBorders>
              <w:top w:val="single" w:sz="4" w:space="0" w:color="auto"/>
              <w:left w:val="single" w:sz="4" w:space="0" w:color="auto"/>
              <w:bottom w:val="single" w:sz="4" w:space="0" w:color="auto"/>
              <w:right w:val="single" w:sz="4" w:space="0" w:color="auto"/>
            </w:tcBorders>
          </w:tcPr>
          <w:p w14:paraId="75A6410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0618B2E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C76FA87"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99F39BF" w14:textId="320541DB"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C954021" w14:textId="5F700341"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защиты)</w:t>
            </w:r>
          </w:p>
        </w:tc>
        <w:tc>
          <w:tcPr>
            <w:tcW w:w="345" w:type="pct"/>
            <w:gridSpan w:val="2"/>
            <w:shd w:val="clear" w:color="auto" w:fill="auto"/>
          </w:tcPr>
          <w:p w14:paraId="5C0E324F"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7ACDB5D"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 приемы от бросков.</w:t>
            </w:r>
          </w:p>
        </w:tc>
        <w:tc>
          <w:tcPr>
            <w:tcW w:w="964" w:type="pct"/>
            <w:gridSpan w:val="2"/>
          </w:tcPr>
          <w:p w14:paraId="2D685062" w14:textId="52E55EC9"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F8225A8" w14:textId="77777777" w:rsidTr="004A74B2">
        <w:trPr>
          <w:gridAfter w:val="1"/>
          <w:wAfter w:w="137" w:type="pct"/>
          <w:trHeight w:val="361"/>
        </w:trPr>
        <w:tc>
          <w:tcPr>
            <w:tcW w:w="319" w:type="pct"/>
            <w:shd w:val="clear" w:color="auto" w:fill="auto"/>
          </w:tcPr>
          <w:p w14:paraId="634EC286"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159-160</w:t>
            </w:r>
          </w:p>
        </w:tc>
        <w:tc>
          <w:tcPr>
            <w:tcW w:w="644" w:type="pct"/>
            <w:tcBorders>
              <w:top w:val="single" w:sz="4" w:space="0" w:color="auto"/>
              <w:left w:val="single" w:sz="4" w:space="0" w:color="auto"/>
              <w:bottom w:val="single" w:sz="4" w:space="0" w:color="auto"/>
              <w:right w:val="single" w:sz="4" w:space="0" w:color="auto"/>
            </w:tcBorders>
          </w:tcPr>
          <w:p w14:paraId="5F89806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39107EB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w:t>
            </w:r>
          </w:p>
        </w:tc>
        <w:tc>
          <w:tcPr>
            <w:tcW w:w="1272" w:type="pct"/>
            <w:shd w:val="clear" w:color="auto" w:fill="auto"/>
          </w:tcPr>
          <w:p w14:paraId="3F68D021"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48DAC16C" w14:textId="18504F86"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761C84FD"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F26C34A"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w:t>
            </w:r>
          </w:p>
        </w:tc>
        <w:tc>
          <w:tcPr>
            <w:tcW w:w="964" w:type="pct"/>
            <w:gridSpan w:val="2"/>
          </w:tcPr>
          <w:p w14:paraId="4D1EBE95" w14:textId="1E936519"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5C3765F7" w14:textId="77777777" w:rsidTr="004A74B2">
        <w:trPr>
          <w:gridAfter w:val="1"/>
          <w:wAfter w:w="137" w:type="pct"/>
          <w:trHeight w:val="361"/>
        </w:trPr>
        <w:tc>
          <w:tcPr>
            <w:tcW w:w="319" w:type="pct"/>
            <w:shd w:val="clear" w:color="auto" w:fill="auto"/>
          </w:tcPr>
          <w:p w14:paraId="2EEB7B78"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161-162</w:t>
            </w:r>
          </w:p>
        </w:tc>
        <w:tc>
          <w:tcPr>
            <w:tcW w:w="644" w:type="pct"/>
            <w:tcBorders>
              <w:top w:val="single" w:sz="4" w:space="0" w:color="auto"/>
              <w:left w:val="single" w:sz="4" w:space="0" w:color="auto"/>
              <w:bottom w:val="single" w:sz="4" w:space="0" w:color="auto"/>
              <w:right w:val="single" w:sz="4" w:space="0" w:color="auto"/>
            </w:tcBorders>
          </w:tcPr>
          <w:p w14:paraId="1AEC717A"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7BCA28B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588D4B1" w14:textId="194C4B2A"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испытания</w:t>
            </w:r>
            <w:r w:rsidR="00A1027D">
              <w:rPr>
                <w:rFonts w:ascii="Times New Roman" w:eastAsia="Times New Roman" w:hAnsi="Times New Roman"/>
                <w:iCs/>
                <w:sz w:val="24"/>
                <w:szCs w:val="24"/>
                <w:lang w:eastAsia="ru-RU"/>
              </w:rPr>
              <w:t xml:space="preserve"> (индивидуальная)</w:t>
            </w:r>
          </w:p>
        </w:tc>
        <w:tc>
          <w:tcPr>
            <w:tcW w:w="345" w:type="pct"/>
            <w:gridSpan w:val="2"/>
            <w:shd w:val="clear" w:color="auto" w:fill="auto"/>
          </w:tcPr>
          <w:p w14:paraId="65203DF6"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0F5F470"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тесты по ОФП и СФП</w:t>
            </w:r>
          </w:p>
        </w:tc>
        <w:tc>
          <w:tcPr>
            <w:tcW w:w="964" w:type="pct"/>
            <w:gridSpan w:val="2"/>
          </w:tcPr>
          <w:p w14:paraId="16AF4003" w14:textId="2EBA3F68"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Контрольные испытания</w:t>
            </w:r>
          </w:p>
        </w:tc>
      </w:tr>
      <w:tr w:rsidR="006C5D47" w:rsidRPr="006C5D47" w14:paraId="192E1DAD" w14:textId="77777777" w:rsidTr="004A74B2">
        <w:trPr>
          <w:gridAfter w:val="1"/>
          <w:wAfter w:w="137" w:type="pct"/>
          <w:trHeight w:val="361"/>
        </w:trPr>
        <w:tc>
          <w:tcPr>
            <w:tcW w:w="319" w:type="pct"/>
            <w:shd w:val="clear" w:color="auto" w:fill="auto"/>
          </w:tcPr>
          <w:p w14:paraId="544F9B62"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163-164</w:t>
            </w:r>
          </w:p>
        </w:tc>
        <w:tc>
          <w:tcPr>
            <w:tcW w:w="644" w:type="pct"/>
            <w:tcBorders>
              <w:top w:val="single" w:sz="4" w:space="0" w:color="auto"/>
              <w:left w:val="single" w:sz="4" w:space="0" w:color="auto"/>
              <w:bottom w:val="single" w:sz="4" w:space="0" w:color="auto"/>
              <w:right w:val="single" w:sz="4" w:space="0" w:color="auto"/>
            </w:tcBorders>
          </w:tcPr>
          <w:p w14:paraId="0D08D29A"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268402D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61A704F" w14:textId="1BA2EBB5" w:rsidR="00CB3FFD"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подгрупповая, коллективно-групповая</w:t>
            </w:r>
          </w:p>
          <w:p w14:paraId="316CA720" w14:textId="308B1BA4" w:rsidR="006C5D47"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A1027D">
              <w:rPr>
                <w:rFonts w:ascii="Times New Roman" w:eastAsia="Times New Roman" w:hAnsi="Times New Roman"/>
                <w:iCs/>
                <w:sz w:val="24"/>
                <w:szCs w:val="24"/>
                <w:lang w:eastAsia="ru-RU"/>
              </w:rPr>
              <w:t>Соревнования</w:t>
            </w:r>
            <w:r>
              <w:rPr>
                <w:rFonts w:ascii="Times New Roman" w:eastAsia="Times New Roman" w:hAnsi="Times New Roman"/>
                <w:iCs/>
                <w:sz w:val="24"/>
                <w:szCs w:val="24"/>
                <w:lang w:eastAsia="ru-RU"/>
              </w:rPr>
              <w:t>)</w:t>
            </w:r>
          </w:p>
        </w:tc>
        <w:tc>
          <w:tcPr>
            <w:tcW w:w="345" w:type="pct"/>
            <w:gridSpan w:val="2"/>
            <w:shd w:val="clear" w:color="auto" w:fill="auto"/>
          </w:tcPr>
          <w:p w14:paraId="2D40DB2C"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C24EEEB"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Соревнование между учениками.</w:t>
            </w:r>
          </w:p>
        </w:tc>
        <w:tc>
          <w:tcPr>
            <w:tcW w:w="964" w:type="pct"/>
            <w:gridSpan w:val="2"/>
          </w:tcPr>
          <w:p w14:paraId="1FEE6F3C" w14:textId="6C12F7D3"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Соревнования </w:t>
            </w:r>
          </w:p>
        </w:tc>
      </w:tr>
      <w:tr w:rsidR="006C5D47" w:rsidRPr="006C5D47" w14:paraId="4EF37A39" w14:textId="77777777" w:rsidTr="004A74B2">
        <w:trPr>
          <w:gridAfter w:val="1"/>
          <w:wAfter w:w="137" w:type="pct"/>
          <w:trHeight w:val="361"/>
        </w:trPr>
        <w:tc>
          <w:tcPr>
            <w:tcW w:w="319" w:type="pct"/>
            <w:shd w:val="clear" w:color="auto" w:fill="auto"/>
          </w:tcPr>
          <w:p w14:paraId="19353743" w14:textId="77777777" w:rsidR="006C5D47" w:rsidRPr="006C5D47" w:rsidRDefault="006C5D47" w:rsidP="006C5D47">
            <w:pPr>
              <w:spacing w:after="0" w:line="240" w:lineRule="auto"/>
              <w:rPr>
                <w:rFonts w:ascii="Times New Roman" w:eastAsia="Times New Roman" w:hAnsi="Times New Roman"/>
                <w:sz w:val="24"/>
                <w:szCs w:val="24"/>
                <w:lang w:val="tt-RU" w:eastAsia="ru-RU"/>
              </w:rPr>
            </w:pPr>
            <w:r w:rsidRPr="006C5D47">
              <w:rPr>
                <w:rFonts w:ascii="Times New Roman" w:eastAsia="Times New Roman" w:hAnsi="Times New Roman"/>
                <w:sz w:val="24"/>
                <w:szCs w:val="24"/>
                <w:lang w:val="tt-RU" w:eastAsia="ru-RU"/>
              </w:rPr>
              <w:t>165-166</w:t>
            </w:r>
          </w:p>
        </w:tc>
        <w:tc>
          <w:tcPr>
            <w:tcW w:w="644" w:type="pct"/>
            <w:tcBorders>
              <w:top w:val="single" w:sz="4" w:space="0" w:color="auto"/>
              <w:left w:val="single" w:sz="4" w:space="0" w:color="auto"/>
              <w:bottom w:val="single" w:sz="4" w:space="0" w:color="auto"/>
              <w:right w:val="single" w:sz="4" w:space="0" w:color="auto"/>
            </w:tcBorders>
          </w:tcPr>
          <w:p w14:paraId="2995CEC5"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732A35B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739C155"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2DBAC939"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355B27F0" w14:textId="0A706864"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01A88730"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956F1DD"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Бросок через бедро с колена.</w:t>
            </w:r>
          </w:p>
        </w:tc>
        <w:tc>
          <w:tcPr>
            <w:tcW w:w="964" w:type="pct"/>
            <w:gridSpan w:val="2"/>
          </w:tcPr>
          <w:p w14:paraId="57897251" w14:textId="44721F75"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0E305AC" w14:textId="77777777" w:rsidTr="004A74B2">
        <w:trPr>
          <w:gridAfter w:val="1"/>
          <w:wAfter w:w="137" w:type="pct"/>
          <w:trHeight w:val="361"/>
        </w:trPr>
        <w:tc>
          <w:tcPr>
            <w:tcW w:w="319" w:type="pct"/>
            <w:shd w:val="clear" w:color="auto" w:fill="auto"/>
          </w:tcPr>
          <w:p w14:paraId="6DA4ACA7" w14:textId="74C5EA58"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167-168</w:t>
            </w:r>
          </w:p>
        </w:tc>
        <w:tc>
          <w:tcPr>
            <w:tcW w:w="644" w:type="pct"/>
            <w:tcBorders>
              <w:top w:val="single" w:sz="4" w:space="0" w:color="auto"/>
              <w:left w:val="single" w:sz="4" w:space="0" w:color="auto"/>
              <w:bottom w:val="single" w:sz="4" w:space="0" w:color="auto"/>
              <w:right w:val="single" w:sz="4" w:space="0" w:color="auto"/>
            </w:tcBorders>
          </w:tcPr>
          <w:p w14:paraId="61807B9A"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1912A361"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56182D2"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58E4787F"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B12914F" w14:textId="4B36AB1F"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25EDE57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2881624"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 прием от броска через бедро с колена.</w:t>
            </w:r>
          </w:p>
        </w:tc>
        <w:tc>
          <w:tcPr>
            <w:tcW w:w="964" w:type="pct"/>
            <w:gridSpan w:val="2"/>
          </w:tcPr>
          <w:p w14:paraId="29C620BF" w14:textId="692DAE8F"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FE29DEA" w14:textId="77777777" w:rsidTr="004A74B2">
        <w:trPr>
          <w:gridAfter w:val="1"/>
          <w:wAfter w:w="137" w:type="pct"/>
          <w:trHeight w:val="361"/>
        </w:trPr>
        <w:tc>
          <w:tcPr>
            <w:tcW w:w="319" w:type="pct"/>
            <w:shd w:val="clear" w:color="auto" w:fill="auto"/>
          </w:tcPr>
          <w:p w14:paraId="105D5980" w14:textId="4F4BAA6A"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169-170</w:t>
            </w:r>
          </w:p>
        </w:tc>
        <w:tc>
          <w:tcPr>
            <w:tcW w:w="644" w:type="pct"/>
            <w:tcBorders>
              <w:top w:val="single" w:sz="4" w:space="0" w:color="auto"/>
              <w:left w:val="single" w:sz="4" w:space="0" w:color="auto"/>
              <w:bottom w:val="single" w:sz="4" w:space="0" w:color="auto"/>
              <w:right w:val="single" w:sz="4" w:space="0" w:color="auto"/>
            </w:tcBorders>
          </w:tcPr>
          <w:p w14:paraId="683F37F3"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Март</w:t>
            </w:r>
          </w:p>
        </w:tc>
        <w:tc>
          <w:tcPr>
            <w:tcW w:w="359" w:type="pct"/>
            <w:shd w:val="clear" w:color="auto" w:fill="auto"/>
          </w:tcPr>
          <w:p w14:paraId="5C5244C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0B4F91F7"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69F7212" w14:textId="77777777" w:rsidR="004176CA" w:rsidRDefault="004176CA" w:rsidP="004176CA">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B26A9BD" w14:textId="0D22143C" w:rsidR="006C5D47" w:rsidRPr="006C5D47" w:rsidRDefault="004176CA"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4D79B69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15ED83C"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Бросок через плечо.</w:t>
            </w:r>
          </w:p>
        </w:tc>
        <w:tc>
          <w:tcPr>
            <w:tcW w:w="964" w:type="pct"/>
            <w:gridSpan w:val="2"/>
          </w:tcPr>
          <w:p w14:paraId="3E9A48AB" w14:textId="188E82BC"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1BFCC704" w14:textId="77777777" w:rsidTr="004A74B2">
        <w:trPr>
          <w:gridAfter w:val="1"/>
          <w:wAfter w:w="137" w:type="pct"/>
          <w:trHeight w:val="361"/>
        </w:trPr>
        <w:tc>
          <w:tcPr>
            <w:tcW w:w="319" w:type="pct"/>
            <w:shd w:val="clear" w:color="auto" w:fill="auto"/>
          </w:tcPr>
          <w:p w14:paraId="73D0F305" w14:textId="3C31302B"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171-172</w:t>
            </w:r>
          </w:p>
        </w:tc>
        <w:tc>
          <w:tcPr>
            <w:tcW w:w="644" w:type="pct"/>
            <w:tcBorders>
              <w:top w:val="single" w:sz="4" w:space="0" w:color="auto"/>
              <w:left w:val="single" w:sz="4" w:space="0" w:color="auto"/>
              <w:bottom w:val="single" w:sz="4" w:space="0" w:color="auto"/>
              <w:right w:val="single" w:sz="4" w:space="0" w:color="auto"/>
            </w:tcBorders>
          </w:tcPr>
          <w:p w14:paraId="3207FEED"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77CBAA87"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B59F47A" w14:textId="7F6F7E5C"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464C40DF"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766191E3"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Бои   по   правилам.</w:t>
            </w:r>
          </w:p>
        </w:tc>
        <w:tc>
          <w:tcPr>
            <w:tcW w:w="964" w:type="pct"/>
            <w:gridSpan w:val="2"/>
          </w:tcPr>
          <w:p w14:paraId="18269A5E" w14:textId="6CB3A7F8"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20EF316F" w14:textId="77777777" w:rsidTr="004A74B2">
        <w:trPr>
          <w:gridAfter w:val="1"/>
          <w:wAfter w:w="137" w:type="pct"/>
          <w:trHeight w:val="361"/>
        </w:trPr>
        <w:tc>
          <w:tcPr>
            <w:tcW w:w="319" w:type="pct"/>
            <w:shd w:val="clear" w:color="auto" w:fill="auto"/>
          </w:tcPr>
          <w:p w14:paraId="4B6BA724" w14:textId="6A6E6D58"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173-174</w:t>
            </w:r>
          </w:p>
        </w:tc>
        <w:tc>
          <w:tcPr>
            <w:tcW w:w="644" w:type="pct"/>
            <w:tcBorders>
              <w:top w:val="single" w:sz="4" w:space="0" w:color="auto"/>
              <w:left w:val="single" w:sz="4" w:space="0" w:color="auto"/>
              <w:bottom w:val="single" w:sz="4" w:space="0" w:color="auto"/>
              <w:right w:val="single" w:sz="4" w:space="0" w:color="auto"/>
            </w:tcBorders>
          </w:tcPr>
          <w:p w14:paraId="7BF7DCE0"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6EE1848B"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CA6BC69" w14:textId="3ADA0DD9"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w:t>
            </w:r>
            <w:r>
              <w:rPr>
                <w:rFonts w:ascii="Times New Roman" w:eastAsia="Times New Roman" w:hAnsi="Times New Roman"/>
                <w:iCs/>
                <w:sz w:val="24"/>
                <w:szCs w:val="24"/>
                <w:lang w:eastAsia="ru-RU"/>
              </w:rPr>
              <w:t>ециальная физическая подготовка)</w:t>
            </w:r>
          </w:p>
        </w:tc>
        <w:tc>
          <w:tcPr>
            <w:tcW w:w="345" w:type="pct"/>
            <w:gridSpan w:val="2"/>
            <w:shd w:val="clear" w:color="auto" w:fill="auto"/>
          </w:tcPr>
          <w:p w14:paraId="4E685238"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132707BC"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Оценка результатов   достижений.</w:t>
            </w:r>
          </w:p>
        </w:tc>
        <w:tc>
          <w:tcPr>
            <w:tcW w:w="964" w:type="pct"/>
            <w:gridSpan w:val="2"/>
          </w:tcPr>
          <w:p w14:paraId="5B608585" w14:textId="433FCAE2"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76B4273D" w14:textId="77777777" w:rsidTr="004A74B2">
        <w:trPr>
          <w:gridAfter w:val="1"/>
          <w:wAfter w:w="137" w:type="pct"/>
          <w:trHeight w:val="361"/>
        </w:trPr>
        <w:tc>
          <w:tcPr>
            <w:tcW w:w="319" w:type="pct"/>
            <w:shd w:val="clear" w:color="auto" w:fill="auto"/>
          </w:tcPr>
          <w:p w14:paraId="13483B4E" w14:textId="34039CDA"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175-176</w:t>
            </w:r>
          </w:p>
        </w:tc>
        <w:tc>
          <w:tcPr>
            <w:tcW w:w="644" w:type="pct"/>
            <w:tcBorders>
              <w:top w:val="single" w:sz="4" w:space="0" w:color="auto"/>
              <w:left w:val="single" w:sz="4" w:space="0" w:color="auto"/>
              <w:bottom w:val="single" w:sz="4" w:space="0" w:color="auto"/>
              <w:right w:val="single" w:sz="4" w:space="0" w:color="auto"/>
            </w:tcBorders>
          </w:tcPr>
          <w:p w14:paraId="5517D9DB"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0F0D7B15"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E999129"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462C7AF"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133783E9" w14:textId="6C6A51E7"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5FA82F3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22770C6" w14:textId="77777777" w:rsidR="006C5D47" w:rsidRPr="006C5D47" w:rsidRDefault="006C5D47" w:rsidP="006C5D47">
            <w:pPr>
              <w:spacing w:after="0" w:line="240" w:lineRule="auto"/>
              <w:rPr>
                <w:rFonts w:ascii="Times New Roman" w:eastAsia="Times New Roman" w:hAnsi="Times New Roman"/>
                <w:iCs/>
                <w:sz w:val="24"/>
                <w:szCs w:val="24"/>
                <w:lang w:val="tt-RU" w:eastAsia="ru-RU"/>
              </w:rPr>
            </w:pPr>
            <w:r w:rsidRPr="006C5D47">
              <w:rPr>
                <w:rFonts w:ascii="Times New Roman" w:eastAsia="Times New Roman" w:hAnsi="Times New Roman"/>
                <w:iCs/>
                <w:sz w:val="24"/>
                <w:szCs w:val="24"/>
                <w:lang w:val="tt-RU" w:eastAsia="ru-RU"/>
              </w:rPr>
              <w:t>Работа на ближней дистанции.</w:t>
            </w:r>
          </w:p>
        </w:tc>
        <w:tc>
          <w:tcPr>
            <w:tcW w:w="964" w:type="pct"/>
            <w:gridSpan w:val="2"/>
          </w:tcPr>
          <w:p w14:paraId="4E1E2D14" w14:textId="2E3A3785" w:rsidR="006C5D47" w:rsidRPr="006C5D47" w:rsidRDefault="00645CE4" w:rsidP="006C5D47">
            <w:pPr>
              <w:spacing w:after="0" w:line="240" w:lineRule="auto"/>
              <w:rPr>
                <w:rFonts w:ascii="Times New Roman" w:eastAsia="Times New Roman" w:hAnsi="Times New Roman"/>
                <w:iCs/>
                <w:sz w:val="24"/>
                <w:szCs w:val="24"/>
                <w:lang w:val="tt-RU"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337643C9" w14:textId="77777777" w:rsidTr="004A74B2">
        <w:trPr>
          <w:gridAfter w:val="1"/>
          <w:wAfter w:w="137" w:type="pct"/>
          <w:trHeight w:val="361"/>
        </w:trPr>
        <w:tc>
          <w:tcPr>
            <w:tcW w:w="319" w:type="pct"/>
            <w:shd w:val="clear" w:color="auto" w:fill="auto"/>
          </w:tcPr>
          <w:p w14:paraId="78523A3B" w14:textId="48E5A6EF"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177-178</w:t>
            </w:r>
          </w:p>
        </w:tc>
        <w:tc>
          <w:tcPr>
            <w:tcW w:w="644" w:type="pct"/>
            <w:tcBorders>
              <w:top w:val="single" w:sz="4" w:space="0" w:color="auto"/>
              <w:left w:val="single" w:sz="4" w:space="0" w:color="auto"/>
              <w:bottom w:val="single" w:sz="4" w:space="0" w:color="auto"/>
              <w:right w:val="single" w:sz="4" w:space="0" w:color="auto"/>
            </w:tcBorders>
          </w:tcPr>
          <w:p w14:paraId="0590D901"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20E1C0AD"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5D4F3D1"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59A7E28"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FA96100" w14:textId="28B63840"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 xml:space="preserve">Тактика  </w:t>
            </w:r>
            <w:r>
              <w:rPr>
                <w:rFonts w:ascii="Times New Roman" w:eastAsia="Times New Roman" w:hAnsi="Times New Roman"/>
                <w:iCs/>
                <w:sz w:val="24"/>
                <w:szCs w:val="24"/>
                <w:lang w:eastAsia="ru-RU"/>
              </w:rPr>
              <w:t xml:space="preserve"> защиты. Техническая подготовка)</w:t>
            </w:r>
          </w:p>
        </w:tc>
        <w:tc>
          <w:tcPr>
            <w:tcW w:w="345" w:type="pct"/>
            <w:gridSpan w:val="2"/>
            <w:shd w:val="clear" w:color="auto" w:fill="auto"/>
          </w:tcPr>
          <w:p w14:paraId="0B552E10"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5DD4C732"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Подвижные игры и эстафеты.</w:t>
            </w:r>
          </w:p>
        </w:tc>
        <w:tc>
          <w:tcPr>
            <w:tcW w:w="964" w:type="pct"/>
            <w:gridSpan w:val="2"/>
          </w:tcPr>
          <w:p w14:paraId="46EAA986" w14:textId="0A70BF43"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7DA558C7" w14:textId="77777777" w:rsidTr="004A74B2">
        <w:trPr>
          <w:gridAfter w:val="1"/>
          <w:wAfter w:w="137" w:type="pct"/>
          <w:trHeight w:val="361"/>
        </w:trPr>
        <w:tc>
          <w:tcPr>
            <w:tcW w:w="319" w:type="pct"/>
            <w:shd w:val="clear" w:color="auto" w:fill="auto"/>
          </w:tcPr>
          <w:p w14:paraId="5B134225" w14:textId="0879543D"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179-180</w:t>
            </w:r>
          </w:p>
        </w:tc>
        <w:tc>
          <w:tcPr>
            <w:tcW w:w="644" w:type="pct"/>
            <w:tcBorders>
              <w:top w:val="single" w:sz="4" w:space="0" w:color="auto"/>
              <w:left w:val="single" w:sz="4" w:space="0" w:color="auto"/>
              <w:bottom w:val="single" w:sz="4" w:space="0" w:color="auto"/>
              <w:right w:val="single" w:sz="4" w:space="0" w:color="auto"/>
            </w:tcBorders>
          </w:tcPr>
          <w:p w14:paraId="0CDD744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26C1FA9E"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vAlign w:val="center"/>
          </w:tcPr>
          <w:p w14:paraId="7198BCCC"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B8FDE3E"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AB855CA" w14:textId="4ADB96BE"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vAlign w:val="center"/>
          </w:tcPr>
          <w:p w14:paraId="3F509FCC"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130F3878"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на средней дистанции.</w:t>
            </w:r>
          </w:p>
        </w:tc>
        <w:tc>
          <w:tcPr>
            <w:tcW w:w="964" w:type="pct"/>
            <w:gridSpan w:val="2"/>
          </w:tcPr>
          <w:p w14:paraId="49F60186" w14:textId="22662DEE"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422A39B0" w14:textId="77777777" w:rsidTr="004A74B2">
        <w:trPr>
          <w:gridAfter w:val="1"/>
          <w:wAfter w:w="137" w:type="pct"/>
          <w:trHeight w:val="361"/>
        </w:trPr>
        <w:tc>
          <w:tcPr>
            <w:tcW w:w="319" w:type="pct"/>
            <w:shd w:val="clear" w:color="auto" w:fill="auto"/>
          </w:tcPr>
          <w:p w14:paraId="4B4BC819" w14:textId="0E626011"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181-182</w:t>
            </w:r>
          </w:p>
        </w:tc>
        <w:tc>
          <w:tcPr>
            <w:tcW w:w="644" w:type="pct"/>
            <w:tcBorders>
              <w:top w:val="single" w:sz="4" w:space="0" w:color="auto"/>
              <w:left w:val="single" w:sz="4" w:space="0" w:color="auto"/>
              <w:bottom w:val="single" w:sz="4" w:space="0" w:color="auto"/>
              <w:right w:val="single" w:sz="4" w:space="0" w:color="auto"/>
            </w:tcBorders>
          </w:tcPr>
          <w:p w14:paraId="35484006"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2FCCF0F6"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vAlign w:val="center"/>
          </w:tcPr>
          <w:p w14:paraId="6532C70B"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680AF0E6"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444CB7B" w14:textId="0EAB88CA"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 xml:space="preserve">Техническая </w:t>
            </w:r>
            <w:r>
              <w:rPr>
                <w:rFonts w:ascii="Times New Roman" w:eastAsia="Times New Roman" w:hAnsi="Times New Roman"/>
                <w:iCs/>
                <w:sz w:val="24"/>
                <w:szCs w:val="24"/>
                <w:lang w:eastAsia="ru-RU"/>
              </w:rPr>
              <w:t>подготовка)</w:t>
            </w:r>
          </w:p>
        </w:tc>
        <w:tc>
          <w:tcPr>
            <w:tcW w:w="345" w:type="pct"/>
            <w:gridSpan w:val="2"/>
            <w:shd w:val="clear" w:color="auto" w:fill="auto"/>
            <w:vAlign w:val="center"/>
          </w:tcPr>
          <w:p w14:paraId="16662AF2"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688A3C9C"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Ударная техника рук</w:t>
            </w:r>
          </w:p>
        </w:tc>
        <w:tc>
          <w:tcPr>
            <w:tcW w:w="964" w:type="pct"/>
            <w:gridSpan w:val="2"/>
          </w:tcPr>
          <w:p w14:paraId="1A441D71" w14:textId="44FCCCF7"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5B46F65A" w14:textId="77777777" w:rsidTr="004A74B2">
        <w:trPr>
          <w:gridAfter w:val="1"/>
          <w:wAfter w:w="137" w:type="pct"/>
          <w:trHeight w:val="361"/>
        </w:trPr>
        <w:tc>
          <w:tcPr>
            <w:tcW w:w="319" w:type="pct"/>
            <w:shd w:val="clear" w:color="auto" w:fill="auto"/>
          </w:tcPr>
          <w:p w14:paraId="68F3F345" w14:textId="43CE2FD6"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183-184</w:t>
            </w:r>
          </w:p>
        </w:tc>
        <w:tc>
          <w:tcPr>
            <w:tcW w:w="644" w:type="pct"/>
            <w:tcBorders>
              <w:top w:val="single" w:sz="4" w:space="0" w:color="auto"/>
              <w:left w:val="single" w:sz="4" w:space="0" w:color="auto"/>
              <w:bottom w:val="single" w:sz="4" w:space="0" w:color="auto"/>
              <w:right w:val="single" w:sz="4" w:space="0" w:color="auto"/>
            </w:tcBorders>
          </w:tcPr>
          <w:p w14:paraId="71C89234"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369DC390"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vAlign w:val="center"/>
          </w:tcPr>
          <w:p w14:paraId="65AB60DB"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AAFA997"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5D6429BA" w14:textId="3EB9C62E"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vAlign w:val="center"/>
          </w:tcPr>
          <w:p w14:paraId="630A3F83"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1B336327"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Удары ногами Мае-гери.</w:t>
            </w:r>
          </w:p>
        </w:tc>
        <w:tc>
          <w:tcPr>
            <w:tcW w:w="964" w:type="pct"/>
            <w:gridSpan w:val="2"/>
          </w:tcPr>
          <w:p w14:paraId="1D6F8B7D" w14:textId="315000D7"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77188E3" w14:textId="77777777" w:rsidTr="004A74B2">
        <w:trPr>
          <w:gridAfter w:val="1"/>
          <w:wAfter w:w="137" w:type="pct"/>
          <w:trHeight w:val="361"/>
        </w:trPr>
        <w:tc>
          <w:tcPr>
            <w:tcW w:w="319" w:type="pct"/>
            <w:shd w:val="clear" w:color="auto" w:fill="auto"/>
          </w:tcPr>
          <w:p w14:paraId="4C65C086" w14:textId="57968DDF"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185-186</w:t>
            </w:r>
          </w:p>
        </w:tc>
        <w:tc>
          <w:tcPr>
            <w:tcW w:w="644" w:type="pct"/>
            <w:tcBorders>
              <w:top w:val="single" w:sz="4" w:space="0" w:color="auto"/>
              <w:left w:val="single" w:sz="4" w:space="0" w:color="auto"/>
              <w:bottom w:val="single" w:sz="4" w:space="0" w:color="auto"/>
              <w:right w:val="single" w:sz="4" w:space="0" w:color="auto"/>
            </w:tcBorders>
          </w:tcPr>
          <w:p w14:paraId="7697A8B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33319FF3"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vAlign w:val="center"/>
          </w:tcPr>
          <w:p w14:paraId="11D1EACC" w14:textId="48B4E475"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w:t>
            </w:r>
            <w:r w:rsidR="006C5D47" w:rsidRPr="006C5D47">
              <w:rPr>
                <w:rFonts w:ascii="Times New Roman" w:eastAsia="Times New Roman" w:hAnsi="Times New Roman"/>
                <w:iCs/>
                <w:sz w:val="24"/>
                <w:szCs w:val="24"/>
                <w:lang w:eastAsia="ru-RU"/>
              </w:rPr>
              <w:t>Специальная физи</w:t>
            </w:r>
            <w:r>
              <w:rPr>
                <w:rFonts w:ascii="Times New Roman" w:eastAsia="Times New Roman" w:hAnsi="Times New Roman"/>
                <w:iCs/>
                <w:sz w:val="24"/>
                <w:szCs w:val="24"/>
                <w:lang w:eastAsia="ru-RU"/>
              </w:rPr>
              <w:t>ческая подготовка)</w:t>
            </w:r>
          </w:p>
        </w:tc>
        <w:tc>
          <w:tcPr>
            <w:tcW w:w="345" w:type="pct"/>
            <w:gridSpan w:val="2"/>
            <w:shd w:val="clear" w:color="auto" w:fill="auto"/>
            <w:vAlign w:val="center"/>
          </w:tcPr>
          <w:p w14:paraId="7466EEC1"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2BE2628B" w14:textId="3B0FB9AD"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Протокол Табата.</w:t>
            </w:r>
          </w:p>
        </w:tc>
        <w:tc>
          <w:tcPr>
            <w:tcW w:w="964" w:type="pct"/>
            <w:gridSpan w:val="2"/>
          </w:tcPr>
          <w:p w14:paraId="26EB2EDD" w14:textId="01570843"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05AB6207" w14:textId="77777777" w:rsidTr="004A74B2">
        <w:trPr>
          <w:gridAfter w:val="1"/>
          <w:wAfter w:w="137" w:type="pct"/>
          <w:trHeight w:val="361"/>
        </w:trPr>
        <w:tc>
          <w:tcPr>
            <w:tcW w:w="319" w:type="pct"/>
            <w:shd w:val="clear" w:color="auto" w:fill="auto"/>
          </w:tcPr>
          <w:p w14:paraId="499D3392" w14:textId="1C10AE64"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187-188</w:t>
            </w:r>
          </w:p>
        </w:tc>
        <w:tc>
          <w:tcPr>
            <w:tcW w:w="644" w:type="pct"/>
            <w:tcBorders>
              <w:top w:val="single" w:sz="4" w:space="0" w:color="auto"/>
              <w:left w:val="single" w:sz="4" w:space="0" w:color="auto"/>
              <w:bottom w:val="single" w:sz="4" w:space="0" w:color="auto"/>
              <w:right w:val="single" w:sz="4" w:space="0" w:color="auto"/>
            </w:tcBorders>
          </w:tcPr>
          <w:p w14:paraId="2ED05057"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08A6ED7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7F49A90"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7DDA8DEE"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06F03870" w14:textId="11745182"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66BDFC9A"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1909F40"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 xml:space="preserve"> .Отработка ударов руками .В движение и на месте.</w:t>
            </w:r>
          </w:p>
        </w:tc>
        <w:tc>
          <w:tcPr>
            <w:tcW w:w="964" w:type="pct"/>
            <w:gridSpan w:val="2"/>
          </w:tcPr>
          <w:p w14:paraId="443A2507" w14:textId="653CFB2A"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F4B9B09" w14:textId="77777777" w:rsidTr="004A74B2">
        <w:trPr>
          <w:gridAfter w:val="1"/>
          <w:wAfter w:w="137" w:type="pct"/>
          <w:trHeight w:val="361"/>
        </w:trPr>
        <w:tc>
          <w:tcPr>
            <w:tcW w:w="319" w:type="pct"/>
            <w:shd w:val="clear" w:color="auto" w:fill="auto"/>
          </w:tcPr>
          <w:p w14:paraId="1ADC49E9" w14:textId="191C15E3"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189-190</w:t>
            </w:r>
          </w:p>
        </w:tc>
        <w:tc>
          <w:tcPr>
            <w:tcW w:w="644" w:type="pct"/>
            <w:tcBorders>
              <w:top w:val="single" w:sz="4" w:space="0" w:color="auto"/>
              <w:left w:val="single" w:sz="4" w:space="0" w:color="auto"/>
              <w:bottom w:val="single" w:sz="4" w:space="0" w:color="auto"/>
              <w:right w:val="single" w:sz="4" w:space="0" w:color="auto"/>
            </w:tcBorders>
          </w:tcPr>
          <w:p w14:paraId="100C3F4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40E4FD4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667B3E8"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436D904A"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2BD68A1B" w14:textId="467D179C"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Тактические действия в нападении</w:t>
            </w:r>
            <w:r>
              <w:rPr>
                <w:rFonts w:ascii="Times New Roman" w:eastAsia="Times New Roman" w:hAnsi="Times New Roman"/>
                <w:iCs/>
                <w:sz w:val="24"/>
                <w:szCs w:val="24"/>
                <w:lang w:eastAsia="ru-RU"/>
              </w:rPr>
              <w:t>)</w:t>
            </w:r>
          </w:p>
        </w:tc>
        <w:tc>
          <w:tcPr>
            <w:tcW w:w="345" w:type="pct"/>
            <w:gridSpan w:val="2"/>
            <w:shd w:val="clear" w:color="auto" w:fill="auto"/>
          </w:tcPr>
          <w:p w14:paraId="33FAC6C0"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36A78187"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Совершенствование ударов ногами.</w:t>
            </w:r>
          </w:p>
        </w:tc>
        <w:tc>
          <w:tcPr>
            <w:tcW w:w="964" w:type="pct"/>
            <w:gridSpan w:val="2"/>
          </w:tcPr>
          <w:p w14:paraId="5320E059" w14:textId="6F7C69E6"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64A2E75F" w14:textId="77777777" w:rsidTr="004A74B2">
        <w:trPr>
          <w:gridAfter w:val="1"/>
          <w:wAfter w:w="137" w:type="pct"/>
          <w:trHeight w:val="361"/>
        </w:trPr>
        <w:tc>
          <w:tcPr>
            <w:tcW w:w="319" w:type="pct"/>
            <w:shd w:val="clear" w:color="auto" w:fill="auto"/>
          </w:tcPr>
          <w:p w14:paraId="028786E8" w14:textId="638E016F"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191-192</w:t>
            </w:r>
          </w:p>
        </w:tc>
        <w:tc>
          <w:tcPr>
            <w:tcW w:w="644" w:type="pct"/>
            <w:tcBorders>
              <w:top w:val="single" w:sz="4" w:space="0" w:color="auto"/>
              <w:left w:val="single" w:sz="4" w:space="0" w:color="auto"/>
              <w:bottom w:val="single" w:sz="4" w:space="0" w:color="auto"/>
              <w:right w:val="single" w:sz="4" w:space="0" w:color="auto"/>
            </w:tcBorders>
          </w:tcPr>
          <w:p w14:paraId="244F3592"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0DC6D9DE"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9D50611" w14:textId="77777777" w:rsidR="00062839" w:rsidRDefault="00062839" w:rsidP="00062839">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20A0CA21" w14:textId="49690CE3"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(Общая физическая  подготовка)</w:t>
            </w:r>
          </w:p>
        </w:tc>
        <w:tc>
          <w:tcPr>
            <w:tcW w:w="345" w:type="pct"/>
            <w:gridSpan w:val="2"/>
            <w:shd w:val="clear" w:color="auto" w:fill="auto"/>
          </w:tcPr>
          <w:p w14:paraId="1B65AF60"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2705B51E"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Общеразвивающие упражнения Протокол Табата.</w:t>
            </w:r>
          </w:p>
        </w:tc>
        <w:tc>
          <w:tcPr>
            <w:tcW w:w="964" w:type="pct"/>
            <w:gridSpan w:val="2"/>
          </w:tcPr>
          <w:p w14:paraId="2101FF11" w14:textId="179A3757"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278BF242" w14:textId="77777777" w:rsidTr="004A74B2">
        <w:trPr>
          <w:gridAfter w:val="1"/>
          <w:wAfter w:w="137" w:type="pct"/>
          <w:trHeight w:val="361"/>
        </w:trPr>
        <w:tc>
          <w:tcPr>
            <w:tcW w:w="319" w:type="pct"/>
            <w:shd w:val="clear" w:color="auto" w:fill="auto"/>
          </w:tcPr>
          <w:p w14:paraId="58930A31" w14:textId="62314B14"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193-194</w:t>
            </w:r>
          </w:p>
        </w:tc>
        <w:tc>
          <w:tcPr>
            <w:tcW w:w="644" w:type="pct"/>
            <w:tcBorders>
              <w:top w:val="single" w:sz="4" w:space="0" w:color="auto"/>
              <w:left w:val="single" w:sz="4" w:space="0" w:color="auto"/>
              <w:bottom w:val="single" w:sz="4" w:space="0" w:color="auto"/>
              <w:right w:val="single" w:sz="4" w:space="0" w:color="auto"/>
            </w:tcBorders>
          </w:tcPr>
          <w:p w14:paraId="1BFADC1C"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01DADDA4"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7FF94D6"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2FDB56D"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4758A49" w14:textId="2C43AD56"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76C13B4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6E0C54A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Ударная техника рук.</w:t>
            </w:r>
          </w:p>
        </w:tc>
        <w:tc>
          <w:tcPr>
            <w:tcW w:w="964" w:type="pct"/>
            <w:gridSpan w:val="2"/>
          </w:tcPr>
          <w:p w14:paraId="6A17A117" w14:textId="12F78F20"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6BFCF69D" w14:textId="77777777" w:rsidTr="004A74B2">
        <w:trPr>
          <w:gridAfter w:val="1"/>
          <w:wAfter w:w="137" w:type="pct"/>
          <w:trHeight w:val="361"/>
        </w:trPr>
        <w:tc>
          <w:tcPr>
            <w:tcW w:w="319" w:type="pct"/>
            <w:shd w:val="clear" w:color="auto" w:fill="auto"/>
          </w:tcPr>
          <w:p w14:paraId="3ED98DF7" w14:textId="6DFD1515"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195-196</w:t>
            </w:r>
          </w:p>
        </w:tc>
        <w:tc>
          <w:tcPr>
            <w:tcW w:w="644" w:type="pct"/>
            <w:tcBorders>
              <w:top w:val="single" w:sz="4" w:space="0" w:color="auto"/>
              <w:left w:val="single" w:sz="4" w:space="0" w:color="auto"/>
              <w:bottom w:val="single" w:sz="4" w:space="0" w:color="auto"/>
              <w:right w:val="single" w:sz="4" w:space="0" w:color="auto"/>
            </w:tcBorders>
          </w:tcPr>
          <w:p w14:paraId="3B281B37"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0CA8E8B2"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3B5D8154"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D373921"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46F3B4BA" w14:textId="39FDC9D8"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7357A2C5"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tcPr>
          <w:p w14:paraId="040C465F"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удара мае-гери.</w:t>
            </w:r>
          </w:p>
        </w:tc>
        <w:tc>
          <w:tcPr>
            <w:tcW w:w="964" w:type="pct"/>
            <w:gridSpan w:val="2"/>
          </w:tcPr>
          <w:p w14:paraId="65F46614" w14:textId="3E3A67C3"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6C5D47" w:rsidRPr="006C5D47" w14:paraId="27A70F90" w14:textId="77777777" w:rsidTr="004A74B2">
        <w:trPr>
          <w:gridAfter w:val="1"/>
          <w:wAfter w:w="137" w:type="pct"/>
          <w:trHeight w:val="361"/>
        </w:trPr>
        <w:tc>
          <w:tcPr>
            <w:tcW w:w="319" w:type="pct"/>
            <w:shd w:val="clear" w:color="auto" w:fill="auto"/>
          </w:tcPr>
          <w:p w14:paraId="628DCDB5" w14:textId="6AA958FA"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197-198</w:t>
            </w:r>
          </w:p>
        </w:tc>
        <w:tc>
          <w:tcPr>
            <w:tcW w:w="644" w:type="pct"/>
            <w:tcBorders>
              <w:top w:val="single" w:sz="4" w:space="0" w:color="auto"/>
              <w:left w:val="single" w:sz="4" w:space="0" w:color="auto"/>
              <w:bottom w:val="single" w:sz="4" w:space="0" w:color="auto"/>
              <w:right w:val="single" w:sz="4" w:space="0" w:color="auto"/>
            </w:tcBorders>
          </w:tcPr>
          <w:p w14:paraId="75198F83"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Апрель</w:t>
            </w:r>
          </w:p>
        </w:tc>
        <w:tc>
          <w:tcPr>
            <w:tcW w:w="359" w:type="pct"/>
            <w:shd w:val="clear" w:color="auto" w:fill="auto"/>
          </w:tcPr>
          <w:p w14:paraId="70A390F8"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DFD6803"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Специальная физическая подготовка.  Аттестация.</w:t>
            </w:r>
          </w:p>
        </w:tc>
        <w:tc>
          <w:tcPr>
            <w:tcW w:w="345" w:type="pct"/>
            <w:gridSpan w:val="2"/>
            <w:shd w:val="clear" w:color="auto" w:fill="auto"/>
          </w:tcPr>
          <w:p w14:paraId="54BDA118"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09D9F781"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Работа в партере без партнера. Соло 25 упражнений для борца.</w:t>
            </w:r>
          </w:p>
        </w:tc>
        <w:tc>
          <w:tcPr>
            <w:tcW w:w="964" w:type="pct"/>
            <w:gridSpan w:val="2"/>
          </w:tcPr>
          <w:p w14:paraId="09F8C4EB" w14:textId="02E4A2BF"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6C5D47" w:rsidRPr="006C5D47" w14:paraId="78F54BA5" w14:textId="77777777" w:rsidTr="004A74B2">
        <w:trPr>
          <w:gridAfter w:val="1"/>
          <w:wAfter w:w="137" w:type="pct"/>
          <w:trHeight w:val="361"/>
        </w:trPr>
        <w:tc>
          <w:tcPr>
            <w:tcW w:w="319" w:type="pct"/>
            <w:shd w:val="clear" w:color="auto" w:fill="auto"/>
          </w:tcPr>
          <w:p w14:paraId="4F0CD6E3" w14:textId="3F3DE9E5"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199-200</w:t>
            </w:r>
          </w:p>
        </w:tc>
        <w:tc>
          <w:tcPr>
            <w:tcW w:w="644" w:type="pct"/>
            <w:tcBorders>
              <w:top w:val="single" w:sz="4" w:space="0" w:color="auto"/>
              <w:left w:val="single" w:sz="4" w:space="0" w:color="auto"/>
              <w:bottom w:val="single" w:sz="4" w:space="0" w:color="auto"/>
              <w:right w:val="single" w:sz="4" w:space="0" w:color="auto"/>
            </w:tcBorders>
          </w:tcPr>
          <w:p w14:paraId="3A9C988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2495747A"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E202D1D" w14:textId="77777777" w:rsidR="00062839" w:rsidRDefault="00062839" w:rsidP="00062839">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14A22D96" w14:textId="22453970" w:rsidR="006C5D47"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Общ</w:t>
            </w:r>
            <w:r>
              <w:rPr>
                <w:rFonts w:ascii="Times New Roman" w:eastAsia="Times New Roman" w:hAnsi="Times New Roman"/>
                <w:iCs/>
                <w:sz w:val="24"/>
                <w:szCs w:val="24"/>
                <w:lang w:eastAsia="ru-RU"/>
              </w:rPr>
              <w:t>ая подготовка)</w:t>
            </w:r>
          </w:p>
        </w:tc>
        <w:tc>
          <w:tcPr>
            <w:tcW w:w="345" w:type="pct"/>
            <w:gridSpan w:val="2"/>
            <w:shd w:val="clear" w:color="auto" w:fill="auto"/>
          </w:tcPr>
          <w:p w14:paraId="32693BEE"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0A2CDFE6"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Табата общеразвивающие упражнения.</w:t>
            </w:r>
          </w:p>
        </w:tc>
        <w:tc>
          <w:tcPr>
            <w:tcW w:w="964" w:type="pct"/>
            <w:gridSpan w:val="2"/>
          </w:tcPr>
          <w:p w14:paraId="76962423" w14:textId="1249D47B" w:rsidR="006C5D47"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6C5D47" w:rsidRPr="006C5D47" w14:paraId="5B1217FB" w14:textId="77777777" w:rsidTr="004A74B2">
        <w:trPr>
          <w:gridAfter w:val="1"/>
          <w:wAfter w:w="137" w:type="pct"/>
          <w:trHeight w:val="361"/>
        </w:trPr>
        <w:tc>
          <w:tcPr>
            <w:tcW w:w="319" w:type="pct"/>
            <w:shd w:val="clear" w:color="auto" w:fill="auto"/>
          </w:tcPr>
          <w:p w14:paraId="7563FFBC" w14:textId="00952678" w:rsidR="006C5D47"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201-202</w:t>
            </w:r>
          </w:p>
        </w:tc>
        <w:tc>
          <w:tcPr>
            <w:tcW w:w="644" w:type="pct"/>
            <w:tcBorders>
              <w:top w:val="single" w:sz="4" w:space="0" w:color="auto"/>
              <w:left w:val="single" w:sz="4" w:space="0" w:color="auto"/>
              <w:bottom w:val="single" w:sz="4" w:space="0" w:color="auto"/>
              <w:right w:val="single" w:sz="4" w:space="0" w:color="auto"/>
            </w:tcBorders>
          </w:tcPr>
          <w:p w14:paraId="1856C6CF" w14:textId="77777777" w:rsidR="006C5D47" w:rsidRPr="006C5D47" w:rsidRDefault="006C5D47"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5415C23F" w14:textId="77777777" w:rsidR="006C5D47" w:rsidRPr="006C5D47" w:rsidRDefault="006C5D47"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8353FA1"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0DD6ED5E"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1C9DCED" w14:textId="4977DC6E" w:rsidR="006C5D47"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6C5D47" w:rsidRPr="006C5D47">
              <w:rPr>
                <w:rFonts w:ascii="Times New Roman" w:eastAsia="Times New Roman" w:hAnsi="Times New Roman"/>
                <w:iCs/>
                <w:sz w:val="24"/>
                <w:szCs w:val="24"/>
                <w:lang w:eastAsia="ru-RU"/>
              </w:rPr>
              <w:t>Техническая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1F1AEF99" w14:textId="77777777" w:rsidR="006C5D47" w:rsidRPr="006C5D47" w:rsidRDefault="006C5D47"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676694B9" w14:textId="77777777" w:rsidR="006C5D47" w:rsidRPr="006C5D47" w:rsidRDefault="006C5D47"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Отработка ударов ногами</w:t>
            </w:r>
          </w:p>
        </w:tc>
        <w:tc>
          <w:tcPr>
            <w:tcW w:w="964" w:type="pct"/>
            <w:gridSpan w:val="2"/>
          </w:tcPr>
          <w:p w14:paraId="65647CBC" w14:textId="61AB72F6" w:rsidR="006C5D47"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471D6D" w:rsidRPr="006C5D47" w14:paraId="0B3BCABD" w14:textId="77777777" w:rsidTr="004A74B2">
        <w:trPr>
          <w:gridAfter w:val="1"/>
          <w:wAfter w:w="137" w:type="pct"/>
          <w:trHeight w:val="361"/>
        </w:trPr>
        <w:tc>
          <w:tcPr>
            <w:tcW w:w="319" w:type="pct"/>
            <w:shd w:val="clear" w:color="auto" w:fill="auto"/>
          </w:tcPr>
          <w:p w14:paraId="602ED04C" w14:textId="48CF3727" w:rsidR="00471D6D" w:rsidRPr="004A74B2" w:rsidRDefault="004A74B2" w:rsidP="006C5D4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203</w:t>
            </w:r>
            <w:r>
              <w:rPr>
                <w:rFonts w:ascii="Times New Roman" w:eastAsia="Times New Roman" w:hAnsi="Times New Roman"/>
                <w:sz w:val="24"/>
                <w:szCs w:val="24"/>
                <w:lang w:val="en-US" w:eastAsia="ru-RU"/>
              </w:rPr>
              <w:t>-20</w:t>
            </w:r>
            <w:r>
              <w:rPr>
                <w:rFonts w:ascii="Times New Roman" w:eastAsia="Times New Roman" w:hAnsi="Times New Roman"/>
                <w:sz w:val="24"/>
                <w:szCs w:val="24"/>
                <w:lang w:eastAsia="ru-RU"/>
              </w:rPr>
              <w:t>4</w:t>
            </w:r>
          </w:p>
        </w:tc>
        <w:tc>
          <w:tcPr>
            <w:tcW w:w="644" w:type="pct"/>
            <w:tcBorders>
              <w:top w:val="single" w:sz="4" w:space="0" w:color="auto"/>
              <w:left w:val="single" w:sz="4" w:space="0" w:color="auto"/>
              <w:bottom w:val="single" w:sz="4" w:space="0" w:color="auto"/>
              <w:right w:val="single" w:sz="4" w:space="0" w:color="auto"/>
            </w:tcBorders>
          </w:tcPr>
          <w:p w14:paraId="7EF9E4D3" w14:textId="77777777" w:rsidR="00471D6D" w:rsidRPr="006C5D47" w:rsidRDefault="00471D6D"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53CC5E19" w14:textId="77777777" w:rsidR="00471D6D" w:rsidRPr="006C5D47" w:rsidRDefault="00471D6D"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3B03F6A" w14:textId="3F8935AF" w:rsidR="00CB3FFD"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6242D134" w14:textId="7F413513" w:rsidR="00471D6D"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471D6D" w:rsidRPr="006C5D47">
              <w:rPr>
                <w:rFonts w:ascii="Times New Roman" w:eastAsia="Times New Roman" w:hAnsi="Times New Roman"/>
                <w:iCs/>
                <w:sz w:val="24"/>
                <w:szCs w:val="24"/>
                <w:lang w:eastAsia="ru-RU"/>
              </w:rPr>
              <w:t>Физическая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6C619D7D" w14:textId="77777777" w:rsidR="00471D6D" w:rsidRPr="006C5D47" w:rsidRDefault="00471D6D"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77E3C7AE" w14:textId="77777777" w:rsidR="00471D6D" w:rsidRPr="006C5D47" w:rsidRDefault="00471D6D"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Комплекс общеразвивающих упражнений.</w:t>
            </w:r>
          </w:p>
        </w:tc>
        <w:tc>
          <w:tcPr>
            <w:tcW w:w="964" w:type="pct"/>
            <w:gridSpan w:val="2"/>
          </w:tcPr>
          <w:p w14:paraId="78706767" w14:textId="35693E4A" w:rsidR="00471D6D"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471D6D" w:rsidRPr="006C5D47" w14:paraId="60DF5D86" w14:textId="77777777" w:rsidTr="004A74B2">
        <w:trPr>
          <w:gridAfter w:val="1"/>
          <w:wAfter w:w="137" w:type="pct"/>
          <w:trHeight w:val="361"/>
        </w:trPr>
        <w:tc>
          <w:tcPr>
            <w:tcW w:w="319" w:type="pct"/>
            <w:shd w:val="clear" w:color="auto" w:fill="auto"/>
          </w:tcPr>
          <w:p w14:paraId="0FDD72EE" w14:textId="1DD112CA" w:rsidR="00471D6D"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205-206</w:t>
            </w:r>
          </w:p>
        </w:tc>
        <w:tc>
          <w:tcPr>
            <w:tcW w:w="644" w:type="pct"/>
            <w:tcBorders>
              <w:top w:val="single" w:sz="4" w:space="0" w:color="auto"/>
              <w:left w:val="single" w:sz="4" w:space="0" w:color="auto"/>
              <w:bottom w:val="single" w:sz="4" w:space="0" w:color="auto"/>
              <w:right w:val="single" w:sz="4" w:space="0" w:color="auto"/>
            </w:tcBorders>
          </w:tcPr>
          <w:p w14:paraId="3D8EC5C4" w14:textId="77777777" w:rsidR="00471D6D" w:rsidRPr="006C5D47" w:rsidRDefault="00471D6D"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2945B79D" w14:textId="77777777" w:rsidR="00471D6D" w:rsidRPr="006C5D47" w:rsidRDefault="00471D6D"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165039A3"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1EBFD53E"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72A1B97B" w14:textId="27F7CED8" w:rsidR="00471D6D"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(Тактическая подготовка)</w:t>
            </w:r>
          </w:p>
        </w:tc>
        <w:tc>
          <w:tcPr>
            <w:tcW w:w="345" w:type="pct"/>
            <w:gridSpan w:val="2"/>
            <w:shd w:val="clear" w:color="auto" w:fill="auto"/>
          </w:tcPr>
          <w:p w14:paraId="0A1EB403" w14:textId="77777777" w:rsidR="00471D6D" w:rsidRPr="006C5D47" w:rsidRDefault="00471D6D"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56EC99C6" w14:textId="77777777" w:rsidR="00471D6D" w:rsidRPr="006C5D47" w:rsidRDefault="00471D6D"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Совершенствование техники рук.</w:t>
            </w:r>
          </w:p>
        </w:tc>
        <w:tc>
          <w:tcPr>
            <w:tcW w:w="964" w:type="pct"/>
            <w:gridSpan w:val="2"/>
          </w:tcPr>
          <w:p w14:paraId="4DD43418" w14:textId="09664061" w:rsidR="00471D6D"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471D6D" w:rsidRPr="006C5D47" w14:paraId="1E8647F7" w14:textId="77777777" w:rsidTr="004A74B2">
        <w:trPr>
          <w:gridAfter w:val="1"/>
          <w:wAfter w:w="137" w:type="pct"/>
          <w:trHeight w:val="361"/>
        </w:trPr>
        <w:tc>
          <w:tcPr>
            <w:tcW w:w="319" w:type="pct"/>
            <w:shd w:val="clear" w:color="auto" w:fill="auto"/>
          </w:tcPr>
          <w:p w14:paraId="7413D197" w14:textId="7B56F900" w:rsidR="00471D6D"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207-208</w:t>
            </w:r>
          </w:p>
        </w:tc>
        <w:tc>
          <w:tcPr>
            <w:tcW w:w="644" w:type="pct"/>
            <w:tcBorders>
              <w:top w:val="single" w:sz="4" w:space="0" w:color="auto"/>
              <w:left w:val="single" w:sz="4" w:space="0" w:color="auto"/>
              <w:bottom w:val="single" w:sz="4" w:space="0" w:color="auto"/>
              <w:right w:val="single" w:sz="4" w:space="0" w:color="auto"/>
            </w:tcBorders>
          </w:tcPr>
          <w:p w14:paraId="375C8DFC" w14:textId="77777777" w:rsidR="00471D6D" w:rsidRPr="006C5D47" w:rsidRDefault="00471D6D"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74BFC766" w14:textId="77777777" w:rsidR="00471D6D" w:rsidRPr="006C5D47" w:rsidRDefault="00471D6D"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54B937AE" w14:textId="77777777" w:rsidR="00062839" w:rsidRDefault="00062839" w:rsidP="00062839">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Индивидуальная, групповая, подгрупповая, поточная, фронтальная</w:t>
            </w:r>
          </w:p>
          <w:p w14:paraId="7C517F80" w14:textId="0ECC2557" w:rsidR="00471D6D"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w:t>
            </w:r>
            <w:r w:rsidR="00471D6D" w:rsidRPr="006C5D47">
              <w:rPr>
                <w:rFonts w:ascii="Times New Roman" w:eastAsia="Times New Roman" w:hAnsi="Times New Roman"/>
                <w:iCs/>
                <w:sz w:val="24"/>
                <w:szCs w:val="24"/>
                <w:lang w:eastAsia="ru-RU"/>
              </w:rPr>
              <w:t>Общая физическая подготовка</w:t>
            </w:r>
            <w:r>
              <w:rPr>
                <w:rFonts w:ascii="Times New Roman" w:eastAsia="Times New Roman" w:hAnsi="Times New Roman"/>
                <w:iCs/>
                <w:sz w:val="24"/>
                <w:szCs w:val="24"/>
                <w:lang w:eastAsia="ru-RU"/>
              </w:rPr>
              <w:t>)</w:t>
            </w:r>
          </w:p>
        </w:tc>
        <w:tc>
          <w:tcPr>
            <w:tcW w:w="345" w:type="pct"/>
            <w:gridSpan w:val="2"/>
            <w:shd w:val="clear" w:color="auto" w:fill="auto"/>
          </w:tcPr>
          <w:p w14:paraId="4169DACC" w14:textId="77777777" w:rsidR="00471D6D" w:rsidRPr="006C5D47" w:rsidRDefault="00471D6D"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14FB9C61" w14:textId="77777777" w:rsidR="00471D6D" w:rsidRPr="006C5D47" w:rsidRDefault="00471D6D"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Упражнения на развитие силы.</w:t>
            </w:r>
          </w:p>
        </w:tc>
        <w:tc>
          <w:tcPr>
            <w:tcW w:w="964" w:type="pct"/>
            <w:gridSpan w:val="2"/>
          </w:tcPr>
          <w:p w14:paraId="13AAE7AB" w14:textId="0C6E20F5" w:rsidR="00471D6D"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Тестирование, зачеты, протоколы</w:t>
            </w:r>
          </w:p>
        </w:tc>
      </w:tr>
      <w:tr w:rsidR="00471D6D" w:rsidRPr="006C5D47" w14:paraId="3828419B" w14:textId="77777777" w:rsidTr="004A74B2">
        <w:trPr>
          <w:gridAfter w:val="1"/>
          <w:wAfter w:w="137" w:type="pct"/>
          <w:trHeight w:val="361"/>
        </w:trPr>
        <w:tc>
          <w:tcPr>
            <w:tcW w:w="319" w:type="pct"/>
            <w:shd w:val="clear" w:color="auto" w:fill="auto"/>
          </w:tcPr>
          <w:p w14:paraId="20839517" w14:textId="63DAB857" w:rsidR="00471D6D"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209-210</w:t>
            </w:r>
          </w:p>
        </w:tc>
        <w:tc>
          <w:tcPr>
            <w:tcW w:w="644" w:type="pct"/>
            <w:tcBorders>
              <w:top w:val="single" w:sz="4" w:space="0" w:color="auto"/>
              <w:left w:val="single" w:sz="4" w:space="0" w:color="auto"/>
              <w:bottom w:val="single" w:sz="4" w:space="0" w:color="auto"/>
              <w:right w:val="single" w:sz="4" w:space="0" w:color="auto"/>
            </w:tcBorders>
          </w:tcPr>
          <w:p w14:paraId="72FB5C55" w14:textId="77777777" w:rsidR="00471D6D" w:rsidRPr="006C5D47" w:rsidRDefault="00471D6D"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301225EF" w14:textId="77777777" w:rsidR="00471D6D" w:rsidRPr="006C5D47" w:rsidRDefault="00471D6D"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434621CF" w14:textId="3DE1F055" w:rsidR="00471D6D"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345" w:type="pct"/>
            <w:gridSpan w:val="2"/>
            <w:shd w:val="clear" w:color="auto" w:fill="auto"/>
          </w:tcPr>
          <w:p w14:paraId="32B0B263" w14:textId="77777777" w:rsidR="00471D6D" w:rsidRPr="006C5D47" w:rsidRDefault="00471D6D"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3FB8469F" w14:textId="4886310D" w:rsidR="00471D6D" w:rsidRPr="006C5D47" w:rsidRDefault="00471D6D"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Связки рук и</w:t>
            </w:r>
            <w:r>
              <w:rPr>
                <w:rFonts w:ascii="Times New Roman" w:eastAsia="Times New Roman" w:hAnsi="Times New Roman"/>
                <w:iCs/>
                <w:sz w:val="24"/>
                <w:szCs w:val="24"/>
                <w:lang w:eastAsia="ru-RU"/>
              </w:rPr>
              <w:t xml:space="preserve"> </w:t>
            </w:r>
            <w:r w:rsidRPr="006C5D47">
              <w:rPr>
                <w:rFonts w:ascii="Times New Roman" w:eastAsia="Times New Roman" w:hAnsi="Times New Roman"/>
                <w:iCs/>
                <w:sz w:val="24"/>
                <w:szCs w:val="24"/>
                <w:lang w:eastAsia="ru-RU"/>
              </w:rPr>
              <w:t>ног.</w:t>
            </w:r>
          </w:p>
        </w:tc>
        <w:tc>
          <w:tcPr>
            <w:tcW w:w="964" w:type="pct"/>
            <w:gridSpan w:val="2"/>
          </w:tcPr>
          <w:p w14:paraId="1B7A269E" w14:textId="77F30D83" w:rsidR="00471D6D"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r w:rsidR="00471D6D" w:rsidRPr="006C5D47" w14:paraId="00ECA736" w14:textId="77777777" w:rsidTr="004A74B2">
        <w:trPr>
          <w:gridAfter w:val="1"/>
          <w:wAfter w:w="137" w:type="pct"/>
          <w:trHeight w:val="361"/>
        </w:trPr>
        <w:tc>
          <w:tcPr>
            <w:tcW w:w="319" w:type="pct"/>
            <w:shd w:val="clear" w:color="auto" w:fill="auto"/>
          </w:tcPr>
          <w:p w14:paraId="7B69B8B6" w14:textId="20B48E37" w:rsidR="00471D6D"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211-212</w:t>
            </w:r>
          </w:p>
        </w:tc>
        <w:tc>
          <w:tcPr>
            <w:tcW w:w="644" w:type="pct"/>
            <w:tcBorders>
              <w:top w:val="single" w:sz="4" w:space="0" w:color="auto"/>
              <w:left w:val="single" w:sz="4" w:space="0" w:color="auto"/>
              <w:bottom w:val="single" w:sz="4" w:space="0" w:color="auto"/>
              <w:right w:val="single" w:sz="4" w:space="0" w:color="auto"/>
            </w:tcBorders>
          </w:tcPr>
          <w:p w14:paraId="21E0236B" w14:textId="77777777" w:rsidR="00471D6D" w:rsidRPr="006C5D47" w:rsidRDefault="00471D6D"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2EBB78BE" w14:textId="77777777" w:rsidR="00471D6D" w:rsidRPr="006C5D47" w:rsidRDefault="00471D6D"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68C6EEFC"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Групповая, с организацией инд-ых форм работы внутри группы, подгрупповая,</w:t>
            </w:r>
          </w:p>
          <w:p w14:paraId="32CB346E" w14:textId="77777777" w:rsidR="00471D6D" w:rsidRDefault="00471D6D" w:rsidP="00471D6D">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коллективно- групповая, в парах</w:t>
            </w:r>
          </w:p>
          <w:p w14:paraId="6913E5B1" w14:textId="2208D954" w:rsidR="00471D6D" w:rsidRPr="006C5D47" w:rsidRDefault="00471D6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(Техническая подготовка)</w:t>
            </w:r>
          </w:p>
        </w:tc>
        <w:tc>
          <w:tcPr>
            <w:tcW w:w="345" w:type="pct"/>
            <w:gridSpan w:val="2"/>
            <w:shd w:val="clear" w:color="auto" w:fill="auto"/>
          </w:tcPr>
          <w:p w14:paraId="5DC592F0" w14:textId="77777777" w:rsidR="00471D6D" w:rsidRPr="006C5D47" w:rsidRDefault="00471D6D"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960" w:type="pct"/>
            <w:shd w:val="clear" w:color="auto" w:fill="auto"/>
            <w:vAlign w:val="center"/>
          </w:tcPr>
          <w:p w14:paraId="7FA2DBEC" w14:textId="77777777" w:rsidR="00471D6D" w:rsidRPr="006C5D47" w:rsidRDefault="00471D6D"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Йога в помощь бойцу.</w:t>
            </w:r>
          </w:p>
        </w:tc>
        <w:tc>
          <w:tcPr>
            <w:tcW w:w="964" w:type="pct"/>
            <w:gridSpan w:val="2"/>
          </w:tcPr>
          <w:p w14:paraId="25DBEBAA" w14:textId="32C08A21" w:rsidR="00471D6D" w:rsidRPr="006C5D47" w:rsidRDefault="00645CE4"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 соревнование</w:t>
            </w:r>
          </w:p>
        </w:tc>
      </w:tr>
      <w:tr w:rsidR="004A74B2" w:rsidRPr="006C5D47" w14:paraId="03EBAF8A" w14:textId="77777777" w:rsidTr="004A74B2">
        <w:trPr>
          <w:trHeight w:val="361"/>
        </w:trPr>
        <w:tc>
          <w:tcPr>
            <w:tcW w:w="319" w:type="pct"/>
            <w:shd w:val="clear" w:color="auto" w:fill="auto"/>
          </w:tcPr>
          <w:p w14:paraId="11D77CEA" w14:textId="2776E192" w:rsidR="00471D6D"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213-214</w:t>
            </w:r>
          </w:p>
        </w:tc>
        <w:tc>
          <w:tcPr>
            <w:tcW w:w="644" w:type="pct"/>
            <w:tcBorders>
              <w:top w:val="single" w:sz="4" w:space="0" w:color="auto"/>
              <w:left w:val="single" w:sz="4" w:space="0" w:color="auto"/>
              <w:bottom w:val="single" w:sz="4" w:space="0" w:color="auto"/>
              <w:right w:val="single" w:sz="4" w:space="0" w:color="auto"/>
            </w:tcBorders>
          </w:tcPr>
          <w:p w14:paraId="12DFDCA0" w14:textId="77777777" w:rsidR="00471D6D" w:rsidRPr="006C5D47" w:rsidRDefault="00471D6D"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311FAD45" w14:textId="77777777" w:rsidR="00471D6D" w:rsidRPr="006C5D47" w:rsidRDefault="00471D6D"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274708AC" w14:textId="77777777" w:rsidR="00471D6D" w:rsidRPr="006C5D47" w:rsidRDefault="00471D6D"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Контрольные занятия</w:t>
            </w:r>
          </w:p>
        </w:tc>
        <w:tc>
          <w:tcPr>
            <w:tcW w:w="326" w:type="pct"/>
            <w:shd w:val="clear" w:color="auto" w:fill="auto"/>
          </w:tcPr>
          <w:p w14:paraId="6F79C8D5" w14:textId="77777777" w:rsidR="00471D6D" w:rsidRPr="006C5D47" w:rsidRDefault="00471D6D"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1049" w:type="pct"/>
            <w:gridSpan w:val="3"/>
            <w:shd w:val="clear" w:color="auto" w:fill="auto"/>
            <w:vAlign w:val="center"/>
          </w:tcPr>
          <w:p w14:paraId="2E1A81E6" w14:textId="2E303E51" w:rsidR="00471D6D" w:rsidRPr="006C5D47" w:rsidRDefault="00CB3FF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Тесты</w:t>
            </w:r>
            <w:r w:rsidR="00D06FBD">
              <w:rPr>
                <w:rFonts w:ascii="Times New Roman" w:eastAsia="Times New Roman" w:hAnsi="Times New Roman"/>
                <w:iCs/>
                <w:sz w:val="24"/>
                <w:szCs w:val="24"/>
                <w:lang w:eastAsia="ru-RU"/>
              </w:rPr>
              <w:t xml:space="preserve">. Отжимания, </w:t>
            </w:r>
            <w:r w:rsidR="00471D6D" w:rsidRPr="006C5D47">
              <w:rPr>
                <w:rFonts w:ascii="Times New Roman" w:eastAsia="Times New Roman" w:hAnsi="Times New Roman"/>
                <w:iCs/>
                <w:sz w:val="24"/>
                <w:szCs w:val="24"/>
                <w:lang w:eastAsia="ru-RU"/>
              </w:rPr>
              <w:t>пресс.</w:t>
            </w:r>
          </w:p>
        </w:tc>
        <w:tc>
          <w:tcPr>
            <w:tcW w:w="1031" w:type="pct"/>
            <w:gridSpan w:val="2"/>
          </w:tcPr>
          <w:p w14:paraId="49F62B65" w14:textId="77777777" w:rsidR="00471D6D" w:rsidRPr="006C5D47" w:rsidRDefault="00471D6D" w:rsidP="006C5D47">
            <w:pPr>
              <w:spacing w:after="0" w:line="240" w:lineRule="auto"/>
              <w:rPr>
                <w:rFonts w:ascii="Times New Roman" w:eastAsia="Times New Roman" w:hAnsi="Times New Roman"/>
                <w:iCs/>
                <w:sz w:val="24"/>
                <w:szCs w:val="24"/>
                <w:lang w:eastAsia="ru-RU"/>
              </w:rPr>
            </w:pPr>
          </w:p>
        </w:tc>
      </w:tr>
      <w:tr w:rsidR="004A74B2" w:rsidRPr="006C5D47" w14:paraId="102647F6" w14:textId="77777777" w:rsidTr="004A74B2">
        <w:trPr>
          <w:trHeight w:val="361"/>
        </w:trPr>
        <w:tc>
          <w:tcPr>
            <w:tcW w:w="319" w:type="pct"/>
            <w:shd w:val="clear" w:color="auto" w:fill="auto"/>
          </w:tcPr>
          <w:p w14:paraId="03B9FF8D" w14:textId="1B25E986" w:rsidR="00471D6D" w:rsidRPr="006C5D47" w:rsidRDefault="004A74B2" w:rsidP="006C5D47">
            <w:pPr>
              <w:spacing w:after="0" w:line="240" w:lineRule="auto"/>
              <w:rPr>
                <w:rFonts w:ascii="Times New Roman" w:eastAsia="Times New Roman" w:hAnsi="Times New Roman"/>
                <w:sz w:val="24"/>
                <w:szCs w:val="24"/>
                <w:lang w:val="tt-RU" w:eastAsia="ru-RU"/>
              </w:rPr>
            </w:pPr>
            <w:r>
              <w:rPr>
                <w:rFonts w:ascii="Times New Roman" w:eastAsia="Times New Roman" w:hAnsi="Times New Roman"/>
                <w:sz w:val="24"/>
                <w:szCs w:val="24"/>
                <w:lang w:val="tt-RU" w:eastAsia="ru-RU"/>
              </w:rPr>
              <w:t>215-216</w:t>
            </w:r>
          </w:p>
        </w:tc>
        <w:tc>
          <w:tcPr>
            <w:tcW w:w="644" w:type="pct"/>
            <w:tcBorders>
              <w:top w:val="single" w:sz="4" w:space="0" w:color="auto"/>
              <w:left w:val="single" w:sz="4" w:space="0" w:color="auto"/>
              <w:bottom w:val="single" w:sz="4" w:space="0" w:color="auto"/>
              <w:right w:val="single" w:sz="4" w:space="0" w:color="auto"/>
            </w:tcBorders>
          </w:tcPr>
          <w:p w14:paraId="118D8377" w14:textId="77777777" w:rsidR="00471D6D" w:rsidRPr="006C5D47" w:rsidRDefault="00471D6D" w:rsidP="006C5D47">
            <w:pPr>
              <w:spacing w:after="0" w:line="240" w:lineRule="auto"/>
              <w:rPr>
                <w:rFonts w:ascii="Times New Roman" w:eastAsia="Times New Roman" w:hAnsi="Times New Roman"/>
                <w:sz w:val="24"/>
                <w:szCs w:val="24"/>
                <w:lang w:eastAsia="ru-RU"/>
              </w:rPr>
            </w:pPr>
            <w:r w:rsidRPr="006C5D47">
              <w:rPr>
                <w:rFonts w:ascii="Times New Roman" w:hAnsi="Times New Roman"/>
                <w:sz w:val="24"/>
                <w:szCs w:val="24"/>
              </w:rPr>
              <w:t>Май</w:t>
            </w:r>
          </w:p>
        </w:tc>
        <w:tc>
          <w:tcPr>
            <w:tcW w:w="359" w:type="pct"/>
            <w:shd w:val="clear" w:color="auto" w:fill="auto"/>
          </w:tcPr>
          <w:p w14:paraId="7CF92B64" w14:textId="77777777" w:rsidR="00471D6D" w:rsidRPr="006C5D47" w:rsidRDefault="00471D6D" w:rsidP="006C5D47">
            <w:pPr>
              <w:spacing w:after="0" w:line="240" w:lineRule="auto"/>
              <w:rPr>
                <w:rFonts w:ascii="Times New Roman" w:eastAsia="Times New Roman" w:hAnsi="Times New Roman"/>
                <w:sz w:val="24"/>
                <w:szCs w:val="24"/>
                <w:lang w:eastAsia="ru-RU"/>
              </w:rPr>
            </w:pPr>
          </w:p>
        </w:tc>
        <w:tc>
          <w:tcPr>
            <w:tcW w:w="1272" w:type="pct"/>
            <w:shd w:val="clear" w:color="auto" w:fill="auto"/>
          </w:tcPr>
          <w:p w14:paraId="7E02A03F" w14:textId="00A4EFAD" w:rsidR="00471D6D" w:rsidRPr="006C5D47" w:rsidRDefault="00062839"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 xml:space="preserve">Групповая, с организацией индивидуальных форм работы внутри группы, подгрупповая, фронтальная, коллективно-групповая, </w:t>
            </w:r>
            <w:r w:rsidR="004A74B2">
              <w:rPr>
                <w:rFonts w:ascii="Times New Roman" w:eastAsia="Times New Roman" w:hAnsi="Times New Roman"/>
                <w:iCs/>
                <w:sz w:val="24"/>
                <w:szCs w:val="24"/>
                <w:lang w:eastAsia="ru-RU"/>
              </w:rPr>
              <w:t>в парах (Специальная подготовка)</w:t>
            </w:r>
          </w:p>
        </w:tc>
        <w:tc>
          <w:tcPr>
            <w:tcW w:w="326" w:type="pct"/>
            <w:shd w:val="clear" w:color="auto" w:fill="auto"/>
          </w:tcPr>
          <w:p w14:paraId="0885E196" w14:textId="77777777" w:rsidR="00471D6D" w:rsidRPr="006C5D47" w:rsidRDefault="00471D6D" w:rsidP="006C5D47">
            <w:pPr>
              <w:spacing w:after="0" w:line="240" w:lineRule="auto"/>
              <w:jc w:val="center"/>
              <w:rPr>
                <w:rFonts w:ascii="Times New Roman" w:eastAsia="Times New Roman" w:hAnsi="Times New Roman"/>
                <w:sz w:val="24"/>
                <w:szCs w:val="24"/>
                <w:lang w:eastAsia="ru-RU"/>
              </w:rPr>
            </w:pPr>
            <w:r w:rsidRPr="006C5D47">
              <w:rPr>
                <w:rFonts w:ascii="Times New Roman" w:eastAsia="Times New Roman" w:hAnsi="Times New Roman"/>
                <w:sz w:val="24"/>
                <w:szCs w:val="24"/>
                <w:lang w:eastAsia="ru-RU"/>
              </w:rPr>
              <w:t>2</w:t>
            </w:r>
          </w:p>
        </w:tc>
        <w:tc>
          <w:tcPr>
            <w:tcW w:w="1049" w:type="pct"/>
            <w:gridSpan w:val="3"/>
            <w:shd w:val="clear" w:color="auto" w:fill="auto"/>
            <w:vAlign w:val="center"/>
          </w:tcPr>
          <w:p w14:paraId="132BF5B0" w14:textId="77777777" w:rsidR="00471D6D" w:rsidRPr="006C5D47" w:rsidRDefault="00471D6D" w:rsidP="006C5D47">
            <w:pPr>
              <w:spacing w:after="0" w:line="240" w:lineRule="auto"/>
              <w:rPr>
                <w:rFonts w:ascii="Times New Roman" w:eastAsia="Times New Roman" w:hAnsi="Times New Roman"/>
                <w:iCs/>
                <w:sz w:val="24"/>
                <w:szCs w:val="24"/>
                <w:lang w:eastAsia="ru-RU"/>
              </w:rPr>
            </w:pPr>
            <w:r w:rsidRPr="006C5D47">
              <w:rPr>
                <w:rFonts w:ascii="Times New Roman" w:eastAsia="Times New Roman" w:hAnsi="Times New Roman"/>
                <w:iCs/>
                <w:sz w:val="24"/>
                <w:szCs w:val="24"/>
                <w:lang w:eastAsia="ru-RU"/>
              </w:rPr>
              <w:t>Прыжки на скакалке.</w:t>
            </w:r>
          </w:p>
        </w:tc>
        <w:tc>
          <w:tcPr>
            <w:tcW w:w="1031" w:type="pct"/>
            <w:gridSpan w:val="2"/>
          </w:tcPr>
          <w:p w14:paraId="187D0B46" w14:textId="425A4D1E" w:rsidR="00471D6D" w:rsidRPr="006C5D47" w:rsidRDefault="00D06FBD" w:rsidP="006C5D47">
            <w:pPr>
              <w:spacing w:after="0" w:line="240" w:lineRule="auto"/>
              <w:rPr>
                <w:rFonts w:ascii="Times New Roman" w:eastAsia="Times New Roman" w:hAnsi="Times New Roman"/>
                <w:iCs/>
                <w:sz w:val="24"/>
                <w:szCs w:val="24"/>
                <w:lang w:eastAsia="ru-RU"/>
              </w:rPr>
            </w:pPr>
            <w:r>
              <w:rPr>
                <w:rFonts w:ascii="Times New Roman" w:eastAsia="Times New Roman" w:hAnsi="Times New Roman"/>
                <w:iCs/>
                <w:sz w:val="24"/>
                <w:szCs w:val="24"/>
                <w:lang w:eastAsia="ru-RU"/>
              </w:rPr>
              <w:t>Зачет, тестирование, учебные бои, промежуточный тест.</w:t>
            </w:r>
          </w:p>
        </w:tc>
      </w:tr>
    </w:tbl>
    <w:p w14:paraId="7AEC0B29" w14:textId="53FFB0F6" w:rsidR="00DE544D" w:rsidRPr="00DE544D" w:rsidRDefault="006C5D47" w:rsidP="004A74B2">
      <w:pPr>
        <w:tabs>
          <w:tab w:val="left" w:pos="2190"/>
        </w:tabs>
        <w:spacing w:after="0"/>
        <w:rPr>
          <w:rFonts w:ascii="Times New Roman" w:hAnsi="Times New Roman"/>
          <w:b/>
          <w:sz w:val="24"/>
          <w:szCs w:val="24"/>
        </w:rPr>
        <w:sectPr w:rsidR="00DE544D" w:rsidRPr="00DE544D">
          <w:pgSz w:w="11906" w:h="16838"/>
          <w:pgMar w:top="567" w:right="567" w:bottom="794" w:left="1418" w:header="720" w:footer="720" w:gutter="0"/>
          <w:cols w:space="720"/>
        </w:sectPr>
      </w:pPr>
      <w:r w:rsidRPr="00DE544D">
        <w:rPr>
          <w:rFonts w:ascii="Times New Roman" w:hAnsi="Times New Roman"/>
          <w:b/>
          <w:sz w:val="24"/>
          <w:szCs w:val="24"/>
        </w:rPr>
        <w:t xml:space="preserve"> </w:t>
      </w:r>
    </w:p>
    <w:p w14:paraId="490AEA2A" w14:textId="77777777" w:rsidR="007C0A4F" w:rsidRPr="00D43FAC" w:rsidRDefault="007C0A4F" w:rsidP="00D43FAC">
      <w:pPr>
        <w:rPr>
          <w:rFonts w:ascii="Times New Roman" w:hAnsi="Times New Roman"/>
          <w:sz w:val="24"/>
          <w:szCs w:val="24"/>
        </w:rPr>
        <w:sectPr w:rsidR="007C0A4F" w:rsidRPr="00D43FAC">
          <w:pgSz w:w="11906" w:h="16838"/>
          <w:pgMar w:top="567" w:right="567" w:bottom="794" w:left="1418" w:header="720" w:footer="720" w:gutter="0"/>
          <w:cols w:space="720"/>
        </w:sectPr>
      </w:pPr>
    </w:p>
    <w:p w14:paraId="7B4B3271" w14:textId="77777777" w:rsidR="003269FA" w:rsidRPr="00E97C15" w:rsidRDefault="003269FA" w:rsidP="00E75B8D">
      <w:pPr>
        <w:spacing w:after="0"/>
        <w:jc w:val="both"/>
        <w:rPr>
          <w:rFonts w:ascii="Times New Roman" w:hAnsi="Times New Roman"/>
          <w:sz w:val="28"/>
          <w:szCs w:val="28"/>
        </w:rPr>
      </w:pPr>
    </w:p>
    <w:sectPr w:rsidR="003269FA" w:rsidRPr="00E97C15" w:rsidSect="00FD58E3">
      <w:headerReference w:type="even" r:id="rId15"/>
      <w:headerReference w:type="default" r:id="rId16"/>
      <w:footerReference w:type="even" r:id="rId17"/>
      <w:footerReference w:type="default" r:id="rId18"/>
      <w:headerReference w:type="first" r:id="rId19"/>
      <w:footerReference w:type="firs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149196" w14:textId="77777777" w:rsidR="0022278B" w:rsidRDefault="0022278B" w:rsidP="00FD58E3">
      <w:pPr>
        <w:spacing w:after="0" w:line="240" w:lineRule="auto"/>
      </w:pPr>
      <w:r>
        <w:separator/>
      </w:r>
    </w:p>
  </w:endnote>
  <w:endnote w:type="continuationSeparator" w:id="0">
    <w:p w14:paraId="04E6AE96" w14:textId="77777777" w:rsidR="0022278B" w:rsidRDefault="0022278B" w:rsidP="00FD5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7C661" w14:textId="77777777" w:rsidR="00727578" w:rsidRDefault="00727578" w:rsidP="009959B9">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211236C8" w14:textId="77777777" w:rsidR="00727578" w:rsidRDefault="00727578" w:rsidP="009959B9">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4742779"/>
      <w:docPartObj>
        <w:docPartGallery w:val="Page Numbers (Bottom of Page)"/>
        <w:docPartUnique/>
      </w:docPartObj>
    </w:sdtPr>
    <w:sdtEndPr/>
    <w:sdtContent>
      <w:p w14:paraId="75565AAE" w14:textId="4A489D4F" w:rsidR="00727578" w:rsidRDefault="00727578">
        <w:pPr>
          <w:pStyle w:val="a7"/>
          <w:jc w:val="right"/>
        </w:pPr>
        <w:r>
          <w:fldChar w:fldCharType="begin"/>
        </w:r>
        <w:r>
          <w:instrText>PAGE   \* MERGEFORMAT</w:instrText>
        </w:r>
        <w:r>
          <w:fldChar w:fldCharType="separate"/>
        </w:r>
        <w:r w:rsidR="00965479">
          <w:rPr>
            <w:noProof/>
          </w:rPr>
          <w:t>2</w:t>
        </w:r>
        <w:r>
          <w:fldChar w:fldCharType="end"/>
        </w:r>
      </w:p>
    </w:sdtContent>
  </w:sdt>
  <w:p w14:paraId="08BA79D3" w14:textId="77777777" w:rsidR="00727578" w:rsidRPr="00276441" w:rsidRDefault="00727578" w:rsidP="009959B9">
    <w:pPr>
      <w:pStyle w:val="a7"/>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456CE9" w14:textId="77777777" w:rsidR="00727578" w:rsidRDefault="00727578" w:rsidP="009959B9">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0B6FE42A" w14:textId="77777777" w:rsidR="00727578" w:rsidRDefault="00727578" w:rsidP="009959B9">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AC1F8F" w14:textId="77777777" w:rsidR="00727578" w:rsidRDefault="00727578" w:rsidP="009959B9">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965479">
      <w:rPr>
        <w:rStyle w:val="a6"/>
        <w:noProof/>
      </w:rPr>
      <w:t>56</w:t>
    </w:r>
    <w:r>
      <w:rPr>
        <w:rStyle w:val="a6"/>
      </w:rPr>
      <w:fldChar w:fldCharType="end"/>
    </w:r>
  </w:p>
  <w:p w14:paraId="6743B160" w14:textId="77777777" w:rsidR="00727578" w:rsidRPr="00276441" w:rsidRDefault="00727578" w:rsidP="009959B9">
    <w:pPr>
      <w:pStyle w:val="a7"/>
      <w:ind w:right="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9C70D" w14:textId="77777777" w:rsidR="00727578" w:rsidRDefault="0072757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B5ED1" w14:textId="77777777" w:rsidR="0022278B" w:rsidRDefault="0022278B" w:rsidP="00FD58E3">
      <w:pPr>
        <w:spacing w:after="0" w:line="240" w:lineRule="auto"/>
      </w:pPr>
      <w:r>
        <w:separator/>
      </w:r>
    </w:p>
  </w:footnote>
  <w:footnote w:type="continuationSeparator" w:id="0">
    <w:p w14:paraId="18225FB0" w14:textId="77777777" w:rsidR="0022278B" w:rsidRDefault="0022278B" w:rsidP="00FD58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F59C93" w14:textId="77777777" w:rsidR="00727578" w:rsidRDefault="0072757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068CC" w14:textId="77777777" w:rsidR="00727578" w:rsidRDefault="0072757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66CE9" w14:textId="77777777" w:rsidR="00727578" w:rsidRDefault="007275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F4737AB"/>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8">
    <w:nsid w:val="10CE56AB"/>
    <w:multiLevelType w:val="singleLevel"/>
    <w:tmpl w:val="54C6A4B2"/>
    <w:lvl w:ilvl="0">
      <w:start w:val="8"/>
      <w:numFmt w:val="decimal"/>
      <w:lvlText w:val="%1."/>
      <w:legacy w:legacy="1" w:legacySpace="0" w:legacyIndent="462"/>
      <w:lvlJc w:val="left"/>
      <w:pPr>
        <w:ind w:left="462" w:hanging="462"/>
      </w:pPr>
      <w:rPr>
        <w:rFonts w:cs="Times New Roman"/>
      </w:rPr>
    </w:lvl>
  </w:abstractNum>
  <w:abstractNum w:abstractNumId="9">
    <w:nsid w:val="139917DA"/>
    <w:multiLevelType w:val="hybridMultilevel"/>
    <w:tmpl w:val="A962C5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195506DF"/>
    <w:multiLevelType w:val="multilevel"/>
    <w:tmpl w:val="90D0F9FE"/>
    <w:lvl w:ilvl="0">
      <w:start w:val="1"/>
      <w:numFmt w:val="decimal"/>
      <w:lvlText w:val="%1."/>
      <w:lvlJc w:val="left"/>
      <w:pPr>
        <w:ind w:left="785" w:hanging="360"/>
      </w:pPr>
      <w:rPr>
        <w:rFonts w:hint="default"/>
      </w:rPr>
    </w:lvl>
    <w:lvl w:ilvl="1">
      <w:start w:val="2"/>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1">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CAB70A1"/>
    <w:multiLevelType w:val="hybridMultilevel"/>
    <w:tmpl w:val="1EBEDFF0"/>
    <w:lvl w:ilvl="0" w:tplc="B226EE3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EE82BD8"/>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18">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038180C"/>
    <w:multiLevelType w:val="hybridMultilevel"/>
    <w:tmpl w:val="8B7A50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1B065B7"/>
    <w:multiLevelType w:val="singleLevel"/>
    <w:tmpl w:val="CBE46CC4"/>
    <w:lvl w:ilvl="0">
      <w:start w:val="1"/>
      <w:numFmt w:val="decimal"/>
      <w:lvlText w:val="%1."/>
      <w:legacy w:legacy="1" w:legacySpace="0" w:legacyIndent="360"/>
      <w:lvlJc w:val="left"/>
      <w:pPr>
        <w:ind w:left="644" w:hanging="360"/>
      </w:pPr>
      <w:rPr>
        <w:rFonts w:cs="Times New Roman"/>
      </w:rPr>
    </w:lvl>
  </w:abstractNum>
  <w:abstractNum w:abstractNumId="22">
    <w:nsid w:val="31F67AB3"/>
    <w:multiLevelType w:val="multilevel"/>
    <w:tmpl w:val="A2B69002"/>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339D5353"/>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24">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81C381A"/>
    <w:multiLevelType w:val="hybridMultilevel"/>
    <w:tmpl w:val="FD5AEDDA"/>
    <w:lvl w:ilvl="0" w:tplc="BFD25902">
      <w:start w:val="3"/>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8FA70FD"/>
    <w:multiLevelType w:val="hybridMultilevel"/>
    <w:tmpl w:val="211CB2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6000911"/>
    <w:multiLevelType w:val="multilevel"/>
    <w:tmpl w:val="CF06B2FE"/>
    <w:lvl w:ilvl="0">
      <w:start w:val="1"/>
      <w:numFmt w:val="decimal"/>
      <w:lvlText w:val="%1.0"/>
      <w:lvlJc w:val="left"/>
      <w:pPr>
        <w:tabs>
          <w:tab w:val="num" w:pos="975"/>
        </w:tabs>
        <w:ind w:left="975" w:hanging="435"/>
      </w:pPr>
      <w:rPr>
        <w:rFonts w:cs="Times New Roman" w:hint="default"/>
      </w:rPr>
    </w:lvl>
    <w:lvl w:ilvl="1">
      <w:start w:val="1"/>
      <w:numFmt w:val="decimal"/>
      <w:lvlText w:val="%1.%2"/>
      <w:lvlJc w:val="left"/>
      <w:pPr>
        <w:tabs>
          <w:tab w:val="num" w:pos="1683"/>
        </w:tabs>
        <w:ind w:left="1683" w:hanging="435"/>
      </w:pPr>
      <w:rPr>
        <w:rFonts w:cs="Times New Roman" w:hint="default"/>
      </w:rPr>
    </w:lvl>
    <w:lvl w:ilvl="2">
      <w:start w:val="1"/>
      <w:numFmt w:val="decimal"/>
      <w:lvlText w:val="%1.%2.%3"/>
      <w:lvlJc w:val="left"/>
      <w:pPr>
        <w:tabs>
          <w:tab w:val="num" w:pos="2676"/>
        </w:tabs>
        <w:ind w:left="2676" w:hanging="720"/>
      </w:pPr>
      <w:rPr>
        <w:rFonts w:cs="Times New Roman" w:hint="default"/>
      </w:rPr>
    </w:lvl>
    <w:lvl w:ilvl="3">
      <w:start w:val="1"/>
      <w:numFmt w:val="decimal"/>
      <w:lvlText w:val="%1.%2.%3.%4"/>
      <w:lvlJc w:val="left"/>
      <w:pPr>
        <w:tabs>
          <w:tab w:val="num" w:pos="3744"/>
        </w:tabs>
        <w:ind w:left="3744" w:hanging="1080"/>
      </w:pPr>
      <w:rPr>
        <w:rFonts w:cs="Times New Roman" w:hint="default"/>
      </w:rPr>
    </w:lvl>
    <w:lvl w:ilvl="4">
      <w:start w:val="1"/>
      <w:numFmt w:val="decimal"/>
      <w:lvlText w:val="%1.%2.%3.%4.%5"/>
      <w:lvlJc w:val="left"/>
      <w:pPr>
        <w:tabs>
          <w:tab w:val="num" w:pos="4452"/>
        </w:tabs>
        <w:ind w:left="4452" w:hanging="1080"/>
      </w:pPr>
      <w:rPr>
        <w:rFonts w:cs="Times New Roman" w:hint="default"/>
      </w:rPr>
    </w:lvl>
    <w:lvl w:ilvl="5">
      <w:start w:val="1"/>
      <w:numFmt w:val="decimal"/>
      <w:lvlText w:val="%1.%2.%3.%4.%5.%6"/>
      <w:lvlJc w:val="left"/>
      <w:pPr>
        <w:tabs>
          <w:tab w:val="num" w:pos="5520"/>
        </w:tabs>
        <w:ind w:left="5520" w:hanging="1440"/>
      </w:pPr>
      <w:rPr>
        <w:rFonts w:cs="Times New Roman" w:hint="default"/>
      </w:rPr>
    </w:lvl>
    <w:lvl w:ilvl="6">
      <w:start w:val="1"/>
      <w:numFmt w:val="decimal"/>
      <w:lvlText w:val="%1.%2.%3.%4.%5.%6.%7"/>
      <w:lvlJc w:val="left"/>
      <w:pPr>
        <w:tabs>
          <w:tab w:val="num" w:pos="6228"/>
        </w:tabs>
        <w:ind w:left="6228" w:hanging="1440"/>
      </w:pPr>
      <w:rPr>
        <w:rFonts w:cs="Times New Roman" w:hint="default"/>
      </w:rPr>
    </w:lvl>
    <w:lvl w:ilvl="7">
      <w:start w:val="1"/>
      <w:numFmt w:val="decimal"/>
      <w:lvlText w:val="%1.%2.%3.%4.%5.%6.%7.%8"/>
      <w:lvlJc w:val="left"/>
      <w:pPr>
        <w:tabs>
          <w:tab w:val="num" w:pos="7296"/>
        </w:tabs>
        <w:ind w:left="7296" w:hanging="1800"/>
      </w:pPr>
      <w:rPr>
        <w:rFonts w:cs="Times New Roman" w:hint="default"/>
      </w:rPr>
    </w:lvl>
    <w:lvl w:ilvl="8">
      <w:start w:val="1"/>
      <w:numFmt w:val="decimal"/>
      <w:lvlText w:val="%1.%2.%3.%4.%5.%6.%7.%8.%9"/>
      <w:lvlJc w:val="left"/>
      <w:pPr>
        <w:tabs>
          <w:tab w:val="num" w:pos="8364"/>
        </w:tabs>
        <w:ind w:left="8364" w:hanging="2160"/>
      </w:pPr>
      <w:rPr>
        <w:rFonts w:cs="Times New Roman" w:hint="default"/>
      </w:rPr>
    </w:lvl>
  </w:abstractNum>
  <w:abstractNum w:abstractNumId="3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667C7864"/>
    <w:multiLevelType w:val="hybridMultilevel"/>
    <w:tmpl w:val="EEB6631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6E45161B"/>
    <w:multiLevelType w:val="hybridMultilevel"/>
    <w:tmpl w:val="49189316"/>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5">
    <w:nsid w:val="70A003DA"/>
    <w:multiLevelType w:val="singleLevel"/>
    <w:tmpl w:val="CBE46CC4"/>
    <w:lvl w:ilvl="0">
      <w:start w:val="1"/>
      <w:numFmt w:val="decimal"/>
      <w:lvlText w:val="%1."/>
      <w:legacy w:legacy="1" w:legacySpace="0" w:legacyIndent="360"/>
      <w:lvlJc w:val="left"/>
      <w:pPr>
        <w:ind w:left="360" w:hanging="360"/>
      </w:pPr>
      <w:rPr>
        <w:rFonts w:cs="Times New Roman"/>
      </w:rPr>
    </w:lvl>
  </w:abstractNum>
  <w:abstractNum w:abstractNumId="36">
    <w:nsid w:val="73695824"/>
    <w:multiLevelType w:val="hybridMultilevel"/>
    <w:tmpl w:val="63D08F3A"/>
    <w:lvl w:ilvl="0" w:tplc="B4FEFB76">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7">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7BB247B"/>
    <w:multiLevelType w:val="hybridMultilevel"/>
    <w:tmpl w:val="1D20954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F634F82"/>
    <w:multiLevelType w:val="singleLevel"/>
    <w:tmpl w:val="CBE46CC4"/>
    <w:lvl w:ilvl="0">
      <w:start w:val="1"/>
      <w:numFmt w:val="decimal"/>
      <w:lvlText w:val="%1."/>
      <w:legacy w:legacy="1" w:legacySpace="0" w:legacyIndent="360"/>
      <w:lvlJc w:val="left"/>
      <w:pPr>
        <w:ind w:left="360" w:hanging="360"/>
      </w:pPr>
      <w:rPr>
        <w:rFonts w:cs="Times New Roman"/>
      </w:rPr>
    </w:lvl>
  </w:abstractNum>
  <w:num w:numId="1">
    <w:abstractNumId w:val="8"/>
  </w:num>
  <w:num w:numId="2">
    <w:abstractNumId w:val="8"/>
    <w:lvlOverride w:ilvl="0">
      <w:startOverride w:val="8"/>
    </w:lvlOverride>
  </w:num>
  <w:num w:numId="3">
    <w:abstractNumId w:val="35"/>
  </w:num>
  <w:num w:numId="4">
    <w:abstractNumId w:val="35"/>
    <w:lvlOverride w:ilvl="0">
      <w:startOverride w:val="1"/>
    </w:lvlOverride>
  </w:num>
  <w:num w:numId="5">
    <w:abstractNumId w:val="39"/>
  </w:num>
  <w:num w:numId="6">
    <w:abstractNumId w:val="39"/>
    <w:lvlOverride w:ilvl="0">
      <w:startOverride w:val="1"/>
    </w:lvlOverride>
  </w:num>
  <w:num w:numId="7">
    <w:abstractNumId w:val="23"/>
  </w:num>
  <w:num w:numId="8">
    <w:abstractNumId w:val="23"/>
    <w:lvlOverride w:ilvl="0">
      <w:startOverride w:val="1"/>
    </w:lvlOverride>
  </w:num>
  <w:num w:numId="9">
    <w:abstractNumId w:val="21"/>
  </w:num>
  <w:num w:numId="10">
    <w:abstractNumId w:val="21"/>
    <w:lvlOverride w:ilvl="0">
      <w:startOverride w:val="1"/>
    </w:lvlOverride>
  </w:num>
  <w:num w:numId="11">
    <w:abstractNumId w:val="7"/>
  </w:num>
  <w:num w:numId="12">
    <w:abstractNumId w:val="7"/>
    <w:lvlOverride w:ilvl="0">
      <w:startOverride w:val="1"/>
    </w:lvlOverride>
  </w:num>
  <w:num w:numId="13">
    <w:abstractNumId w:val="17"/>
  </w:num>
  <w:num w:numId="14">
    <w:abstractNumId w:val="17"/>
    <w:lvlOverride w:ilvl="0">
      <w:startOverride w:val="1"/>
    </w:lvlOverride>
  </w:num>
  <w:num w:numId="15">
    <w:abstractNumId w:val="36"/>
  </w:num>
  <w:num w:numId="16">
    <w:abstractNumId w:val="0"/>
  </w:num>
  <w:num w:numId="17">
    <w:abstractNumId w:val="1"/>
  </w:num>
  <w:num w:numId="18">
    <w:abstractNumId w:val="2"/>
  </w:num>
  <w:num w:numId="19">
    <w:abstractNumId w:val="32"/>
  </w:num>
  <w:num w:numId="20">
    <w:abstractNumId w:val="9"/>
  </w:num>
  <w:num w:numId="21">
    <w:abstractNumId w:val="13"/>
  </w:num>
  <w:num w:numId="22">
    <w:abstractNumId w:val="18"/>
  </w:num>
  <w:num w:numId="23">
    <w:abstractNumId w:val="15"/>
  </w:num>
  <w:num w:numId="24">
    <w:abstractNumId w:val="11"/>
  </w:num>
  <w:num w:numId="25">
    <w:abstractNumId w:val="24"/>
  </w:num>
  <w:num w:numId="26">
    <w:abstractNumId w:val="31"/>
  </w:num>
  <w:num w:numId="27">
    <w:abstractNumId w:val="6"/>
  </w:num>
  <w:num w:numId="28">
    <w:abstractNumId w:val="28"/>
  </w:num>
  <w:num w:numId="29">
    <w:abstractNumId w:val="14"/>
  </w:num>
  <w:num w:numId="30">
    <w:abstractNumId w:val="26"/>
  </w:num>
  <w:num w:numId="31">
    <w:abstractNumId w:val="37"/>
  </w:num>
  <w:num w:numId="32">
    <w:abstractNumId w:val="29"/>
  </w:num>
  <w:num w:numId="33">
    <w:abstractNumId w:val="4"/>
  </w:num>
  <w:num w:numId="34">
    <w:abstractNumId w:val="20"/>
  </w:num>
  <w:num w:numId="35">
    <w:abstractNumId w:val="19"/>
  </w:num>
  <w:num w:numId="36">
    <w:abstractNumId w:val="33"/>
  </w:num>
  <w:num w:numId="37">
    <w:abstractNumId w:val="5"/>
  </w:num>
  <w:num w:numId="38">
    <w:abstractNumId w:val="34"/>
  </w:num>
  <w:num w:numId="39">
    <w:abstractNumId w:val="30"/>
  </w:num>
  <w:num w:numId="40">
    <w:abstractNumId w:val="3"/>
  </w:num>
  <w:num w:numId="41">
    <w:abstractNumId w:val="27"/>
  </w:num>
  <w:num w:numId="42">
    <w:abstractNumId w:val="22"/>
  </w:num>
  <w:num w:numId="43">
    <w:abstractNumId w:val="10"/>
  </w:num>
  <w:num w:numId="44">
    <w:abstractNumId w:val="16"/>
  </w:num>
  <w:num w:numId="45">
    <w:abstractNumId w:val="12"/>
  </w:num>
  <w:num w:numId="46">
    <w:abstractNumId w:val="25"/>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615F11"/>
    <w:rsid w:val="00042EF7"/>
    <w:rsid w:val="000511F8"/>
    <w:rsid w:val="00053FE4"/>
    <w:rsid w:val="00062839"/>
    <w:rsid w:val="000719D9"/>
    <w:rsid w:val="00094221"/>
    <w:rsid w:val="000C07AE"/>
    <w:rsid w:val="00110180"/>
    <w:rsid w:val="00116FAD"/>
    <w:rsid w:val="0013601B"/>
    <w:rsid w:val="00152392"/>
    <w:rsid w:val="001678D0"/>
    <w:rsid w:val="001B1991"/>
    <w:rsid w:val="001C492B"/>
    <w:rsid w:val="001D71B7"/>
    <w:rsid w:val="001E46DD"/>
    <w:rsid w:val="001F33BB"/>
    <w:rsid w:val="00204637"/>
    <w:rsid w:val="0022278B"/>
    <w:rsid w:val="00224289"/>
    <w:rsid w:val="0022496E"/>
    <w:rsid w:val="00253317"/>
    <w:rsid w:val="002577FB"/>
    <w:rsid w:val="0026700A"/>
    <w:rsid w:val="00276441"/>
    <w:rsid w:val="002B6D6D"/>
    <w:rsid w:val="002C0A91"/>
    <w:rsid w:val="002E59B9"/>
    <w:rsid w:val="002E689C"/>
    <w:rsid w:val="003269FA"/>
    <w:rsid w:val="003665CD"/>
    <w:rsid w:val="00372BF1"/>
    <w:rsid w:val="00393B16"/>
    <w:rsid w:val="003A2CCA"/>
    <w:rsid w:val="003C4DC6"/>
    <w:rsid w:val="003F7073"/>
    <w:rsid w:val="004176CA"/>
    <w:rsid w:val="00471D6D"/>
    <w:rsid w:val="00490546"/>
    <w:rsid w:val="004913BA"/>
    <w:rsid w:val="004A07B3"/>
    <w:rsid w:val="004A6B04"/>
    <w:rsid w:val="004A74B2"/>
    <w:rsid w:val="004C3F56"/>
    <w:rsid w:val="004D63DF"/>
    <w:rsid w:val="005127A2"/>
    <w:rsid w:val="00513541"/>
    <w:rsid w:val="00514407"/>
    <w:rsid w:val="00517C90"/>
    <w:rsid w:val="005211F3"/>
    <w:rsid w:val="005308B6"/>
    <w:rsid w:val="00540E67"/>
    <w:rsid w:val="005775A4"/>
    <w:rsid w:val="005B7A6D"/>
    <w:rsid w:val="005D4302"/>
    <w:rsid w:val="005E3A3E"/>
    <w:rsid w:val="005E4ED1"/>
    <w:rsid w:val="00615F11"/>
    <w:rsid w:val="0063665D"/>
    <w:rsid w:val="00645CE4"/>
    <w:rsid w:val="006576AD"/>
    <w:rsid w:val="00680C1B"/>
    <w:rsid w:val="00684772"/>
    <w:rsid w:val="006907EF"/>
    <w:rsid w:val="006A5655"/>
    <w:rsid w:val="006B20C5"/>
    <w:rsid w:val="006C3B14"/>
    <w:rsid w:val="006C5D47"/>
    <w:rsid w:val="006D20D1"/>
    <w:rsid w:val="006D4CDF"/>
    <w:rsid w:val="00720183"/>
    <w:rsid w:val="00721608"/>
    <w:rsid w:val="00727578"/>
    <w:rsid w:val="00750432"/>
    <w:rsid w:val="00757158"/>
    <w:rsid w:val="00771F98"/>
    <w:rsid w:val="007A52EA"/>
    <w:rsid w:val="007B0D51"/>
    <w:rsid w:val="007C0A4F"/>
    <w:rsid w:val="007E031D"/>
    <w:rsid w:val="00802B25"/>
    <w:rsid w:val="00822D79"/>
    <w:rsid w:val="00865CBB"/>
    <w:rsid w:val="008A3257"/>
    <w:rsid w:val="008C6236"/>
    <w:rsid w:val="008D11E6"/>
    <w:rsid w:val="008E7D9B"/>
    <w:rsid w:val="009200E0"/>
    <w:rsid w:val="00923D53"/>
    <w:rsid w:val="0093531E"/>
    <w:rsid w:val="00945961"/>
    <w:rsid w:val="00965479"/>
    <w:rsid w:val="0097399E"/>
    <w:rsid w:val="0098290E"/>
    <w:rsid w:val="009959B9"/>
    <w:rsid w:val="009D7F63"/>
    <w:rsid w:val="009E2F07"/>
    <w:rsid w:val="009E48A6"/>
    <w:rsid w:val="009F1BD3"/>
    <w:rsid w:val="009F6CC8"/>
    <w:rsid w:val="00A1027D"/>
    <w:rsid w:val="00A43916"/>
    <w:rsid w:val="00A441D8"/>
    <w:rsid w:val="00A579D4"/>
    <w:rsid w:val="00A70215"/>
    <w:rsid w:val="00A836B4"/>
    <w:rsid w:val="00AC7112"/>
    <w:rsid w:val="00AD4A21"/>
    <w:rsid w:val="00B011C2"/>
    <w:rsid w:val="00B131F5"/>
    <w:rsid w:val="00B1551C"/>
    <w:rsid w:val="00B17D95"/>
    <w:rsid w:val="00BC40C2"/>
    <w:rsid w:val="00BF39A1"/>
    <w:rsid w:val="00C20B33"/>
    <w:rsid w:val="00C36173"/>
    <w:rsid w:val="00C47B8A"/>
    <w:rsid w:val="00C839BE"/>
    <w:rsid w:val="00C90A2F"/>
    <w:rsid w:val="00CB3FFD"/>
    <w:rsid w:val="00D0584F"/>
    <w:rsid w:val="00D06FBD"/>
    <w:rsid w:val="00D23424"/>
    <w:rsid w:val="00D3382D"/>
    <w:rsid w:val="00D3761D"/>
    <w:rsid w:val="00D42B5B"/>
    <w:rsid w:val="00D43FAC"/>
    <w:rsid w:val="00D52027"/>
    <w:rsid w:val="00DB2DB7"/>
    <w:rsid w:val="00DC1D4D"/>
    <w:rsid w:val="00DC26A8"/>
    <w:rsid w:val="00DD338F"/>
    <w:rsid w:val="00DD6419"/>
    <w:rsid w:val="00DE2E94"/>
    <w:rsid w:val="00DE3F58"/>
    <w:rsid w:val="00DE544D"/>
    <w:rsid w:val="00DE6A69"/>
    <w:rsid w:val="00E011AA"/>
    <w:rsid w:val="00E20D6E"/>
    <w:rsid w:val="00E2624C"/>
    <w:rsid w:val="00E40806"/>
    <w:rsid w:val="00E75B8D"/>
    <w:rsid w:val="00E862DB"/>
    <w:rsid w:val="00E97C15"/>
    <w:rsid w:val="00EB62F9"/>
    <w:rsid w:val="00EC5144"/>
    <w:rsid w:val="00ED442B"/>
    <w:rsid w:val="00F12D39"/>
    <w:rsid w:val="00F23CD1"/>
    <w:rsid w:val="00F53536"/>
    <w:rsid w:val="00F6691A"/>
    <w:rsid w:val="00F82603"/>
    <w:rsid w:val="00F942F4"/>
    <w:rsid w:val="00FB65CF"/>
    <w:rsid w:val="00FD58E3"/>
    <w:rsid w:val="00FD78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DB2131"/>
  <w15:docId w15:val="{B883BC41-7B5B-45FA-81AA-8670C5BA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6CC8"/>
    <w:pPr>
      <w:spacing w:after="200" w:line="276" w:lineRule="auto"/>
    </w:pPr>
    <w:rPr>
      <w:lang w:eastAsia="en-US"/>
    </w:rPr>
  </w:style>
  <w:style w:type="paragraph" w:styleId="1">
    <w:name w:val="heading 1"/>
    <w:basedOn w:val="a"/>
    <w:next w:val="a"/>
    <w:link w:val="10"/>
    <w:uiPriority w:val="99"/>
    <w:qFormat/>
    <w:rsid w:val="00E97C15"/>
    <w:pPr>
      <w:keepNext/>
      <w:overflowPunct w:val="0"/>
      <w:autoSpaceDE w:val="0"/>
      <w:autoSpaceDN w:val="0"/>
      <w:adjustRightInd w:val="0"/>
      <w:spacing w:after="0" w:line="240" w:lineRule="auto"/>
      <w:jc w:val="center"/>
      <w:outlineLvl w:val="0"/>
    </w:pPr>
    <w:rPr>
      <w:rFonts w:ascii="Times New Roman" w:eastAsia="Times New Roman" w:hAnsi="Times New Roman"/>
      <w:sz w:val="28"/>
      <w:szCs w:val="20"/>
      <w:lang w:eastAsia="ru-RU"/>
    </w:rPr>
  </w:style>
  <w:style w:type="paragraph" w:styleId="2">
    <w:name w:val="heading 2"/>
    <w:basedOn w:val="a"/>
    <w:next w:val="a"/>
    <w:link w:val="20"/>
    <w:uiPriority w:val="99"/>
    <w:qFormat/>
    <w:rsid w:val="00E97C15"/>
    <w:pPr>
      <w:keepNext/>
      <w:overflowPunct w:val="0"/>
      <w:autoSpaceDE w:val="0"/>
      <w:autoSpaceDN w:val="0"/>
      <w:adjustRightInd w:val="0"/>
      <w:spacing w:after="0" w:line="240" w:lineRule="auto"/>
      <w:jc w:val="center"/>
      <w:outlineLvl w:val="1"/>
    </w:pPr>
    <w:rPr>
      <w:rFonts w:ascii="Times New Roman" w:eastAsia="Times New Roman" w:hAnsi="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97C15"/>
    <w:rPr>
      <w:rFonts w:ascii="Times New Roman" w:hAnsi="Times New Roman" w:cs="Times New Roman"/>
      <w:sz w:val="20"/>
      <w:szCs w:val="20"/>
      <w:lang w:eastAsia="ru-RU"/>
    </w:rPr>
  </w:style>
  <w:style w:type="character" w:customStyle="1" w:styleId="20">
    <w:name w:val="Заголовок 2 Знак"/>
    <w:basedOn w:val="a0"/>
    <w:link w:val="2"/>
    <w:uiPriority w:val="99"/>
    <w:locked/>
    <w:rsid w:val="00E97C15"/>
    <w:rPr>
      <w:rFonts w:ascii="Times New Roman" w:hAnsi="Times New Roman" w:cs="Times New Roman"/>
      <w:sz w:val="20"/>
      <w:szCs w:val="20"/>
      <w:lang w:eastAsia="ru-RU"/>
    </w:rPr>
  </w:style>
  <w:style w:type="paragraph" w:styleId="a3">
    <w:name w:val="Body Text"/>
    <w:basedOn w:val="a"/>
    <w:link w:val="a4"/>
    <w:uiPriority w:val="99"/>
    <w:rsid w:val="00E97C15"/>
    <w:pPr>
      <w:overflowPunct w:val="0"/>
      <w:autoSpaceDE w:val="0"/>
      <w:autoSpaceDN w:val="0"/>
      <w:adjustRightInd w:val="0"/>
      <w:spacing w:after="0" w:line="240" w:lineRule="auto"/>
      <w:jc w:val="both"/>
    </w:pPr>
    <w:rPr>
      <w:rFonts w:ascii="Times New Roman" w:eastAsia="Times New Roman" w:hAnsi="Times New Roman"/>
      <w:sz w:val="28"/>
      <w:szCs w:val="20"/>
      <w:lang w:eastAsia="ru-RU"/>
    </w:rPr>
  </w:style>
  <w:style w:type="character" w:customStyle="1" w:styleId="a4">
    <w:name w:val="Основной текст Знак"/>
    <w:basedOn w:val="a0"/>
    <w:link w:val="a3"/>
    <w:uiPriority w:val="99"/>
    <w:locked/>
    <w:rsid w:val="00E97C15"/>
    <w:rPr>
      <w:rFonts w:ascii="Times New Roman" w:hAnsi="Times New Roman" w:cs="Times New Roman"/>
      <w:sz w:val="20"/>
      <w:szCs w:val="20"/>
      <w:lang w:eastAsia="ru-RU"/>
    </w:rPr>
  </w:style>
  <w:style w:type="paragraph" w:customStyle="1" w:styleId="BodyText21">
    <w:name w:val="Body Text 21"/>
    <w:basedOn w:val="a"/>
    <w:uiPriority w:val="99"/>
    <w:rsid w:val="00E97C15"/>
    <w:pPr>
      <w:overflowPunct w:val="0"/>
      <w:autoSpaceDE w:val="0"/>
      <w:autoSpaceDN w:val="0"/>
      <w:adjustRightInd w:val="0"/>
      <w:spacing w:after="0" w:line="360" w:lineRule="auto"/>
      <w:ind w:firstLine="720"/>
      <w:jc w:val="both"/>
    </w:pPr>
    <w:rPr>
      <w:rFonts w:ascii="Times New Roman" w:eastAsia="Times New Roman" w:hAnsi="Times New Roman"/>
      <w:sz w:val="28"/>
      <w:szCs w:val="20"/>
      <w:lang w:eastAsia="ru-RU"/>
    </w:rPr>
  </w:style>
  <w:style w:type="paragraph" w:customStyle="1" w:styleId="BodyTextIndent21">
    <w:name w:val="Body Text Indent 21"/>
    <w:basedOn w:val="a"/>
    <w:uiPriority w:val="99"/>
    <w:rsid w:val="00E97C15"/>
    <w:pPr>
      <w:overflowPunct w:val="0"/>
      <w:autoSpaceDE w:val="0"/>
      <w:autoSpaceDN w:val="0"/>
      <w:adjustRightInd w:val="0"/>
      <w:spacing w:after="0" w:line="240" w:lineRule="auto"/>
      <w:ind w:firstLine="567"/>
      <w:jc w:val="center"/>
    </w:pPr>
    <w:rPr>
      <w:rFonts w:ascii="Times New Roman" w:eastAsia="Times New Roman" w:hAnsi="Times New Roman"/>
      <w:sz w:val="28"/>
      <w:szCs w:val="20"/>
      <w:lang w:eastAsia="ru-RU"/>
    </w:rPr>
  </w:style>
  <w:style w:type="paragraph" w:styleId="a5">
    <w:name w:val="List Paragraph"/>
    <w:basedOn w:val="a"/>
    <w:uiPriority w:val="99"/>
    <w:qFormat/>
    <w:rsid w:val="00224289"/>
    <w:pPr>
      <w:ind w:left="720"/>
      <w:contextualSpacing/>
    </w:pPr>
  </w:style>
  <w:style w:type="character" w:styleId="a6">
    <w:name w:val="page number"/>
    <w:basedOn w:val="a0"/>
    <w:uiPriority w:val="99"/>
    <w:rsid w:val="009E48A6"/>
    <w:rPr>
      <w:rFonts w:cs="Times New Roman"/>
    </w:rPr>
  </w:style>
  <w:style w:type="paragraph" w:styleId="a7">
    <w:name w:val="footer"/>
    <w:basedOn w:val="a"/>
    <w:link w:val="a8"/>
    <w:uiPriority w:val="99"/>
    <w:rsid w:val="009E48A6"/>
    <w:pPr>
      <w:tabs>
        <w:tab w:val="center" w:pos="4677"/>
        <w:tab w:val="right" w:pos="9355"/>
      </w:tabs>
      <w:suppressAutoHyphens/>
      <w:spacing w:after="0" w:line="240" w:lineRule="auto"/>
    </w:pPr>
    <w:rPr>
      <w:rFonts w:ascii="Times New Roman" w:eastAsia="Times New Roman" w:hAnsi="Times New Roman"/>
      <w:sz w:val="24"/>
      <w:szCs w:val="24"/>
      <w:lang w:eastAsia="ar-SA"/>
    </w:rPr>
  </w:style>
  <w:style w:type="character" w:customStyle="1" w:styleId="a8">
    <w:name w:val="Нижний колонтитул Знак"/>
    <w:basedOn w:val="a0"/>
    <w:link w:val="a7"/>
    <w:uiPriority w:val="99"/>
    <w:locked/>
    <w:rsid w:val="009E48A6"/>
    <w:rPr>
      <w:rFonts w:ascii="Times New Roman" w:hAnsi="Times New Roman" w:cs="Times New Roman"/>
      <w:sz w:val="24"/>
      <w:szCs w:val="24"/>
      <w:lang w:eastAsia="ar-SA" w:bidi="ar-SA"/>
    </w:rPr>
  </w:style>
  <w:style w:type="paragraph" w:styleId="a9">
    <w:name w:val="Balloon Text"/>
    <w:basedOn w:val="a"/>
    <w:link w:val="aa"/>
    <w:uiPriority w:val="99"/>
    <w:semiHidden/>
    <w:unhideWhenUsed/>
    <w:rsid w:val="002533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53317"/>
    <w:rPr>
      <w:rFonts w:ascii="Tahoma" w:hAnsi="Tahoma" w:cs="Tahoma"/>
      <w:sz w:val="16"/>
      <w:szCs w:val="16"/>
      <w:lang w:eastAsia="en-US"/>
    </w:rPr>
  </w:style>
  <w:style w:type="paragraph" w:styleId="ab">
    <w:name w:val="header"/>
    <w:basedOn w:val="a"/>
    <w:link w:val="ac"/>
    <w:uiPriority w:val="99"/>
    <w:unhideWhenUsed/>
    <w:rsid w:val="009829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8290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29667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king-sport.ru/%D0%B7%D0%B0%D1%89%D0%B8%D1%82%D0%B0/%D1%80%D0%B0%D0%BA%D1%83%D1%88%D0%BA%D0%B8-%28%D0%B7%D0%B0%D1%89%D0%B8%D1%82%D0%B0-%D0%BF%D0%B0%D1%85%D0%B0%29"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ng-sport.ru/%D0%B7%D0%B0%D1%89%D0%B8%D1%82%D0%B0/%D1%80%D0%B0%D0%BA%D1%83%D1%88%D0%BA%D0%B8-%28%D0%B7%D0%B0%D1%89%D0%B8%D1%82%D0%B0-%D0%BF%D0%B0%D1%85%D0%B0%29"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mpgu.su/wp-content/uploads/2021/05/Prikaz-Minprosveshcheniya-RF-ot-5.09.2019-g.-N-470-O-vnesenii-izmenenij-v-Poryadok-organizacii-i-osushchestvleniya-obrazovatelnoj-deyatelnosti.pdf"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9200A-02A8-4611-B8C0-F734BDCDE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TotalTime>
  <Pages>1</Pages>
  <Words>15418</Words>
  <Characters>87887</Characters>
  <Application>Microsoft Office Word</Application>
  <DocSecurity>0</DocSecurity>
  <Lines>732</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Вано</dc:creator>
  <cp:lastModifiedBy>Гостевой</cp:lastModifiedBy>
  <cp:revision>47</cp:revision>
  <cp:lastPrinted>2022-11-17T12:07:00Z</cp:lastPrinted>
  <dcterms:created xsi:type="dcterms:W3CDTF">2017-02-13T10:55:00Z</dcterms:created>
  <dcterms:modified xsi:type="dcterms:W3CDTF">2023-01-23T11:55:00Z</dcterms:modified>
</cp:coreProperties>
</file>